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831ED7" w:rsidP="00831ED7">
      <w:pPr>
        <w:jc w:val="center"/>
      </w:pPr>
      <w:r>
        <w:rPr>
          <w:noProof/>
        </w:rPr>
        <w:drawing>
          <wp:inline distT="0" distB="0" distL="0" distR="0">
            <wp:extent cx="5940425" cy="906038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40425" cy="9060385"/>
                    </a:xfrm>
                    <a:prstGeom prst="rect">
                      <a:avLst/>
                    </a:prstGeom>
                    <a:noFill/>
                    <a:ln w="9525">
                      <a:noFill/>
                      <a:miter lim="800000"/>
                      <a:headEnd/>
                      <a:tailEnd/>
                    </a:ln>
                  </pic:spPr>
                </pic:pic>
              </a:graphicData>
            </a:graphic>
          </wp:inline>
        </w:drawing>
      </w:r>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034"/>
        <w:gridCol w:w="537"/>
      </w:tblGrid>
      <w:tr w:rsidR="0018119C">
        <w:tc>
          <w:tcPr>
            <w:tcW w:w="9322" w:type="dxa"/>
          </w:tcPr>
          <w:p w:rsidR="0018119C" w:rsidRDefault="0018119C" w:rsidP="0018119C">
            <w:pPr>
              <w:numPr>
                <w:ilvl w:val="0"/>
                <w:numId w:val="2"/>
              </w:numPr>
              <w:contextualSpacing/>
            </w:pPr>
            <w:r>
              <w:t>ОБЩИЕ ПОЛОЖЕНИЯ  …………………………………………………........</w:t>
            </w:r>
          </w:p>
          <w:p w:rsidR="0018119C" w:rsidRDefault="0018119C" w:rsidP="0018119C">
            <w:pPr>
              <w:numPr>
                <w:ilvl w:val="0"/>
                <w:numId w:val="2"/>
              </w:numPr>
              <w:contextualSpacing/>
              <w:jc w:val="both"/>
            </w:pPr>
            <w:r>
              <w:t>РАЗВИТИЕ СОЦИАЛЬНОГО ПАРТНЕРСТВА……………………………..</w:t>
            </w:r>
          </w:p>
          <w:p w:rsidR="0018119C" w:rsidRDefault="0018119C" w:rsidP="0018119C">
            <w:pPr>
              <w:jc w:val="both"/>
            </w:pPr>
          </w:p>
          <w:p w:rsidR="0018119C" w:rsidRDefault="0018119C" w:rsidP="0018119C">
            <w:pPr>
              <w:numPr>
                <w:ilvl w:val="0"/>
                <w:numId w:val="2"/>
              </w:numPr>
              <w:contextualSpacing/>
              <w:jc w:val="both"/>
            </w:pPr>
            <w:r>
              <w:t xml:space="preserve">ТРУДОВОЙ ДОГОВОР. ГАРАНТИИ ПРИ ЗАКЛЮЧЕНИИ, </w:t>
            </w:r>
          </w:p>
          <w:p w:rsidR="0018119C" w:rsidRDefault="0018119C" w:rsidP="0018119C">
            <w:pPr>
              <w:ind w:left="786"/>
              <w:contextualSpacing/>
              <w:jc w:val="both"/>
            </w:pPr>
            <w:proofErr w:type="gramStart"/>
            <w:r>
              <w:t>ИЗМЕНЕНИИ</w:t>
            </w:r>
            <w:proofErr w:type="gramEnd"/>
            <w:r>
              <w:t xml:space="preserve"> И РАСТОРЖЕНИИ ТРУДОВОГО ДОГОВОРА……………  </w:t>
            </w:r>
          </w:p>
          <w:p w:rsidR="0018119C" w:rsidRDefault="0018119C" w:rsidP="0018119C">
            <w:pPr>
              <w:ind w:left="786"/>
              <w:contextualSpacing/>
              <w:jc w:val="both"/>
            </w:pPr>
          </w:p>
          <w:p w:rsidR="0018119C" w:rsidRDefault="0018119C" w:rsidP="0018119C">
            <w:pPr>
              <w:numPr>
                <w:ilvl w:val="0"/>
                <w:numId w:val="2"/>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p>
          <w:p w:rsidR="0018119C" w:rsidRDefault="0018119C" w:rsidP="0018119C">
            <w:pPr>
              <w:numPr>
                <w:ilvl w:val="0"/>
                <w:numId w:val="2"/>
              </w:numPr>
              <w:contextualSpacing/>
              <w:jc w:val="both"/>
            </w:pPr>
            <w:r>
              <w:rPr>
                <w:bCs/>
                <w:caps/>
              </w:rPr>
              <w:t>Оплата и нормирование  труда…………………………………….</w:t>
            </w:r>
          </w:p>
          <w:p w:rsidR="0018119C" w:rsidRDefault="0018119C" w:rsidP="0018119C">
            <w:pPr>
              <w:jc w:val="both"/>
            </w:pPr>
          </w:p>
          <w:p w:rsidR="0018119C" w:rsidRDefault="0018119C" w:rsidP="0018119C">
            <w:pPr>
              <w:numPr>
                <w:ilvl w:val="0"/>
                <w:numId w:val="2"/>
              </w:numPr>
              <w:contextualSpacing/>
              <w:jc w:val="both"/>
            </w:pPr>
            <w:r>
              <w:rPr>
                <w:bCs/>
                <w:caps/>
              </w:rPr>
              <w:t xml:space="preserve"> Охрана труда И  ЗДОРОВЬЯ…………………………………………….</w:t>
            </w:r>
          </w:p>
          <w:p w:rsidR="0018119C" w:rsidRDefault="0018119C" w:rsidP="0018119C">
            <w:pPr>
              <w:jc w:val="both"/>
            </w:pPr>
          </w:p>
          <w:p w:rsidR="0018119C" w:rsidRDefault="0018119C" w:rsidP="0018119C">
            <w:pPr>
              <w:numPr>
                <w:ilvl w:val="0"/>
                <w:numId w:val="2"/>
              </w:numPr>
              <w:contextualSpacing/>
              <w:jc w:val="both"/>
            </w:pPr>
            <w:r>
              <w:rPr>
                <w:bCs/>
                <w:caps/>
              </w:rPr>
              <w:t>Социальные гарантии и меры социальной поддержки…</w:t>
            </w:r>
            <w:r w:rsidR="00E030B0">
              <w:rPr>
                <w:bCs/>
                <w:caps/>
              </w:rPr>
              <w:t>..</w:t>
            </w:r>
          </w:p>
          <w:p w:rsidR="0018119C" w:rsidRDefault="0018119C" w:rsidP="0018119C">
            <w:pPr>
              <w:jc w:val="both"/>
            </w:pPr>
          </w:p>
          <w:p w:rsidR="0018119C" w:rsidRDefault="0018119C" w:rsidP="0018119C">
            <w:pPr>
              <w:numPr>
                <w:ilvl w:val="0"/>
                <w:numId w:val="2"/>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18119C">
            <w:pPr>
              <w:numPr>
                <w:ilvl w:val="0"/>
                <w:numId w:val="2"/>
              </w:numPr>
              <w:contextualSpacing/>
              <w:jc w:val="both"/>
            </w:pPr>
            <w:r>
              <w:rPr>
                <w:bCs/>
              </w:rPr>
              <w:t>ПОДДЕРЖКА МОЛОДЫХ ПЕДАГОГОВ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E030B0" w:rsidP="0018119C">
            <w:pPr>
              <w:numPr>
                <w:ilvl w:val="0"/>
                <w:numId w:val="2"/>
              </w:numPr>
              <w:contextualSpacing/>
              <w:jc w:val="both"/>
            </w:pPr>
            <w:r>
              <w:rPr>
                <w:bCs/>
              </w:rPr>
              <w:t xml:space="preserve">ПЕНСИОННОЕ </w:t>
            </w:r>
            <w:r w:rsidR="0018119C">
              <w:rPr>
                <w:bCs/>
              </w:rPr>
              <w:t>ОБЕСПЕЧЕНИЕ</w:t>
            </w:r>
            <w:r>
              <w:rPr>
                <w:bCs/>
                <w:color w:val="000000"/>
              </w:rPr>
              <w:t xml:space="preserve"> …………………………………………..</w:t>
            </w:r>
          </w:p>
          <w:p w:rsidR="0018119C" w:rsidRDefault="0018119C" w:rsidP="0018119C">
            <w:pPr>
              <w:jc w:val="both"/>
            </w:pPr>
          </w:p>
          <w:p w:rsidR="0018119C" w:rsidRDefault="0018119C" w:rsidP="0018119C">
            <w:pPr>
              <w:numPr>
                <w:ilvl w:val="0"/>
                <w:numId w:val="2"/>
              </w:numPr>
              <w:contextualSpacing/>
              <w:jc w:val="both"/>
            </w:pPr>
            <w:r>
              <w:rPr>
                <w:bCs/>
                <w:color w:val="000000"/>
              </w:rPr>
              <w:t>ГАРАНТИИ ПРОФСОЮЗ</w:t>
            </w:r>
            <w:r w:rsidR="00E030B0">
              <w:rPr>
                <w:bCs/>
                <w:color w:val="000000"/>
              </w:rPr>
              <w:t>НОЙ ДЕЯТЕЛЬНОСТИ ………………………..</w:t>
            </w:r>
          </w:p>
          <w:p w:rsidR="0018119C" w:rsidRDefault="0018119C" w:rsidP="0018119C">
            <w:pPr>
              <w:jc w:val="both"/>
            </w:pPr>
          </w:p>
          <w:p w:rsidR="0018119C" w:rsidRDefault="0018119C" w:rsidP="0018119C">
            <w:pPr>
              <w:numPr>
                <w:ilvl w:val="0"/>
                <w:numId w:val="2"/>
              </w:numPr>
              <w:contextualSpacing/>
              <w:jc w:val="both"/>
            </w:pPr>
            <w:r>
              <w:rPr>
                <w:rFonts w:eastAsia="Calibri"/>
              </w:rPr>
              <w:t> </w:t>
            </w:r>
            <w:r>
              <w:rPr>
                <w:color w:val="000000"/>
              </w:rPr>
              <w:t>КОНТРОЛЬ ЗАВЫПОЛНЕНИЕМ КОЛЛЕКТИВНОГО ДОГОВОРА.</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ЗАКЛЮЧИТЕЛЬНЫЕ </w:t>
            </w:r>
            <w:r w:rsidR="0018119C">
              <w:rPr>
                <w:bCs/>
                <w:color w:val="000000"/>
              </w:rPr>
              <w:t>ПОЛОЖЕНИЯ</w:t>
            </w:r>
            <w:proofErr w:type="gramStart"/>
            <w:r w:rsidR="0018119C">
              <w:rPr>
                <w:bCs/>
                <w:color w:val="000000"/>
              </w:rPr>
              <w:t xml:space="preserve"> .</w:t>
            </w:r>
            <w:proofErr w:type="gramEnd"/>
            <w:r w:rsidR="0018119C">
              <w:rPr>
                <w:bCs/>
                <w:color w:val="000000"/>
              </w:rPr>
              <w:t>……………</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w:t>
      </w:r>
      <w:r w:rsidR="009B470E">
        <w:rPr>
          <w:color w:val="000000"/>
          <w:spacing w:val="-1"/>
        </w:rPr>
        <w:t>автономном</w:t>
      </w:r>
      <w:r>
        <w:rPr>
          <w:color w:val="000000"/>
          <w:spacing w:val="-1"/>
        </w:rPr>
        <w:t xml:space="preserve"> дошкольном образоват</w:t>
      </w:r>
      <w:r w:rsidR="009B470E">
        <w:rPr>
          <w:color w:val="000000"/>
          <w:spacing w:val="-1"/>
        </w:rPr>
        <w:t>ельном учреждении «Детский сад № 363 комбинированного вида»</w:t>
      </w:r>
      <w:r w:rsidR="00692426">
        <w:rPr>
          <w:color w:val="000000"/>
          <w:spacing w:val="-1"/>
        </w:rPr>
        <w:t xml:space="preserve"> </w:t>
      </w:r>
      <w:r w:rsidR="009B470E">
        <w:rPr>
          <w:color w:val="000000"/>
          <w:spacing w:val="-1"/>
        </w:rPr>
        <w:t xml:space="preserve">Приволжского </w:t>
      </w:r>
      <w:r>
        <w:rPr>
          <w:color w:val="000000"/>
          <w:spacing w:val="-1"/>
        </w:rPr>
        <w:t xml:space="preserve">района </w:t>
      </w:r>
      <w:proofErr w:type="gramStart"/>
      <w:r>
        <w:rPr>
          <w:color w:val="000000"/>
          <w:spacing w:val="-1"/>
        </w:rPr>
        <w:t>г</w:t>
      </w:r>
      <w:proofErr w:type="gramEnd"/>
      <w:r>
        <w:rPr>
          <w:color w:val="000000"/>
          <w:spacing w:val="-1"/>
        </w:rPr>
        <w:t>. Казани (далее М</w:t>
      </w:r>
      <w:r w:rsidR="009B470E">
        <w:rPr>
          <w:color w:val="000000"/>
          <w:spacing w:val="-1"/>
        </w:rPr>
        <w:t>А</w:t>
      </w:r>
      <w:r>
        <w:rPr>
          <w:color w:val="000000"/>
          <w:spacing w:val="-1"/>
        </w:rPr>
        <w:t xml:space="preserve">ДОУ «Детский сад № </w:t>
      </w:r>
      <w:r w:rsidR="009B470E">
        <w:rPr>
          <w:color w:val="000000"/>
          <w:spacing w:val="-1"/>
        </w:rPr>
        <w:t>363»).</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proofErr w:type="gramStart"/>
      <w:r w:rsidR="0018119C" w:rsidRPr="005665C8">
        <w:rPr>
          <w:rFonts w:ascii="Times New Roman" w:hAnsi="Times New Roman" w:cs="Times New Roman"/>
          <w:sz w:val="28"/>
          <w:szCs w:val="28"/>
          <w:shd w:val="clear" w:color="auto" w:fill="FFFFFF"/>
        </w:rPr>
        <w:t>»</w:t>
      </w:r>
      <w:r w:rsidRPr="005665C8">
        <w:rPr>
          <w:rFonts w:ascii="Times New Roman" w:hAnsi="Times New Roman" w:cs="Times New Roman"/>
          <w:sz w:val="28"/>
          <w:szCs w:val="28"/>
        </w:rPr>
        <w:t>(</w:t>
      </w:r>
      <w:proofErr w:type="gramEnd"/>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 xml:space="preserve">Муниципальное Соглашение между Управлением образования Исполнительного комитета муниципального образования </w:t>
      </w:r>
      <w:proofErr w:type="gramStart"/>
      <w:r w:rsidR="0018119C">
        <w:rPr>
          <w:sz w:val="28"/>
          <w:szCs w:val="28"/>
        </w:rPr>
        <w:t>г</w:t>
      </w:r>
      <w:proofErr w:type="gramEnd"/>
      <w:r w:rsidR="0018119C">
        <w:rPr>
          <w:sz w:val="28"/>
          <w:szCs w:val="28"/>
        </w:rPr>
        <w:t>.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Pr>
          <w:color w:val="000000"/>
          <w:spacing w:val="-1"/>
        </w:rPr>
        <w:t>М</w:t>
      </w:r>
      <w:r w:rsidR="00CB3EED">
        <w:rPr>
          <w:color w:val="000000"/>
          <w:spacing w:val="-1"/>
        </w:rPr>
        <w:t>А</w:t>
      </w:r>
      <w:r>
        <w:rPr>
          <w:color w:val="000000"/>
          <w:spacing w:val="-1"/>
        </w:rPr>
        <w:t xml:space="preserve">ДОУ «Детский сад № </w:t>
      </w:r>
      <w:r w:rsidR="00CB3EED">
        <w:rPr>
          <w:color w:val="000000"/>
          <w:spacing w:val="-1"/>
        </w:rPr>
        <w:t>363</w:t>
      </w:r>
      <w:r>
        <w:rPr>
          <w:color w:val="000000"/>
          <w:spacing w:val="-1"/>
        </w:rPr>
        <w:t>»</w:t>
      </w:r>
      <w:r w:rsidR="00692426">
        <w:rPr>
          <w:color w:val="000000"/>
          <w:spacing w:val="-1"/>
        </w:rPr>
        <w:t xml:space="preserve"> </w:t>
      </w:r>
      <w:r w:rsidR="00CB3EED">
        <w:rPr>
          <w:b/>
        </w:rPr>
        <w:t>Вафиной Венеры Киямовны</w:t>
      </w:r>
      <w:r>
        <w:t xml:space="preserve"> (далее – работодатель);</w:t>
      </w:r>
    </w:p>
    <w:p w:rsidR="0018119C" w:rsidRDefault="0018119C" w:rsidP="007B1662">
      <w:pPr>
        <w:pStyle w:val="32"/>
      </w:pPr>
      <w:proofErr w:type="gramStart"/>
      <w:r>
        <w:t xml:space="preserve">- работники </w:t>
      </w:r>
      <w:r>
        <w:rPr>
          <w:color w:val="000000"/>
          <w:spacing w:val="-1"/>
        </w:rPr>
        <w:t>М</w:t>
      </w:r>
      <w:r w:rsidR="00D9392D">
        <w:rPr>
          <w:color w:val="000000"/>
          <w:spacing w:val="-1"/>
        </w:rPr>
        <w:t>А</w:t>
      </w:r>
      <w:r>
        <w:rPr>
          <w:color w:val="000000"/>
          <w:spacing w:val="-1"/>
        </w:rPr>
        <w:t xml:space="preserve">ДОУ «Детский сад № </w:t>
      </w:r>
      <w:r w:rsidR="00CB3EED">
        <w:rPr>
          <w:color w:val="000000"/>
          <w:spacing w:val="-1"/>
        </w:rPr>
        <w:t>363</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692426">
        <w:t xml:space="preserve"> </w:t>
      </w:r>
      <w:r w:rsidR="00D9392D" w:rsidRPr="00D9392D">
        <w:rPr>
          <w:b/>
        </w:rPr>
        <w:t>Кузьминой Марианны Юрьевны</w:t>
      </w:r>
      <w:r>
        <w:t>.</w:t>
      </w:r>
      <w:proofErr w:type="gramEnd"/>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t>контроля за</w:t>
      </w:r>
      <w:proofErr w:type="gramEnd"/>
      <w: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w:t>
      </w:r>
      <w:r w:rsidR="00692426">
        <w:rPr>
          <w:i/>
        </w:rPr>
        <w:t xml:space="preserve"> </w:t>
      </w:r>
      <w:proofErr w:type="gramStart"/>
      <w:r>
        <w:rPr>
          <w:i/>
        </w:rPr>
        <w:t>контроля за</w:t>
      </w:r>
      <w:proofErr w:type="gramEnd"/>
      <w:r>
        <w:rPr>
          <w:i/>
        </w:rPr>
        <w:t xml:space="preserve"> выполнением коллективного договора).</w:t>
      </w:r>
    </w:p>
    <w:p w:rsidR="0018119C" w:rsidRDefault="0018119C" w:rsidP="0018119C">
      <w:pPr>
        <w:pStyle w:val="32"/>
        <w:ind w:firstLine="426"/>
      </w:pPr>
      <w:r>
        <w:t xml:space="preserve">1.4. </w:t>
      </w:r>
      <w:proofErr w:type="gramStart"/>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Pr>
          <w:color w:val="000000"/>
          <w:spacing w:val="-1"/>
        </w:rPr>
        <w:t>М</w:t>
      </w:r>
      <w:r w:rsidR="00D9392D">
        <w:rPr>
          <w:color w:val="000000"/>
          <w:spacing w:val="-1"/>
        </w:rPr>
        <w:t>А</w:t>
      </w:r>
      <w:r>
        <w:rPr>
          <w:color w:val="000000"/>
          <w:spacing w:val="-1"/>
        </w:rPr>
        <w:t>ДОУ «Детский сад №</w:t>
      </w:r>
      <w:r w:rsidR="00D9392D">
        <w:rPr>
          <w:color w:val="000000"/>
          <w:spacing w:val="-1"/>
        </w:rPr>
        <w:t xml:space="preserve"> 363</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proofErr w:type="gramStart"/>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w:t>
      </w:r>
      <w:proofErr w:type="gramEnd"/>
      <w:r>
        <w:rPr>
          <w:sz w:val="28"/>
          <w:szCs w:val="28"/>
        </w:rPr>
        <w:t xml:space="preserve"> </w:t>
      </w:r>
      <w:proofErr w:type="gramStart"/>
      <w:r>
        <w:rPr>
          <w:sz w:val="28"/>
          <w:szCs w:val="28"/>
        </w:rPr>
        <w:t xml:space="preserve">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roofErr w:type="gramEnd"/>
    </w:p>
    <w:p w:rsidR="009F284C" w:rsidRDefault="0089390B" w:rsidP="009F284C">
      <w:pPr>
        <w:shd w:val="clear" w:color="auto" w:fill="FFFFFF"/>
        <w:tabs>
          <w:tab w:val="left" w:pos="1022"/>
        </w:tabs>
        <w:jc w:val="both"/>
        <w:rPr>
          <w:sz w:val="28"/>
          <w:szCs w:val="28"/>
        </w:rPr>
      </w:pPr>
      <w:r>
        <w:rPr>
          <w:sz w:val="28"/>
          <w:szCs w:val="28"/>
        </w:rPr>
        <w:t>(п.1.6.9.</w:t>
      </w:r>
      <w:r w:rsidR="009F284C">
        <w:rPr>
          <w:sz w:val="28"/>
          <w:szCs w:val="28"/>
        </w:rPr>
        <w:t xml:space="preserve">Муниципального Соглашения между Управлением образования Исполнительного комитета муниципального образования </w:t>
      </w:r>
      <w:proofErr w:type="gramStart"/>
      <w:r w:rsidR="009F284C">
        <w:rPr>
          <w:sz w:val="28"/>
          <w:szCs w:val="28"/>
        </w:rPr>
        <w:t>г</w:t>
      </w:r>
      <w:proofErr w:type="gramEnd"/>
      <w:r w:rsidR="009F284C">
        <w:rPr>
          <w:sz w:val="28"/>
          <w:szCs w:val="28"/>
        </w:rPr>
        <w:t>. Казани и Татарским республиканским комитетом профсоюза работников народного образования и науки на 2024-2026гг.)</w:t>
      </w:r>
      <w:r w:rsidR="007B1662">
        <w:rPr>
          <w:sz w:val="28"/>
          <w:szCs w:val="28"/>
        </w:rPr>
        <w:t>.</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18119C" w:rsidP="00692426">
      <w:pPr>
        <w:widowControl w:val="0"/>
        <w:autoSpaceDE w:val="0"/>
        <w:autoSpaceDN w:val="0"/>
        <w:ind w:right="6" w:firstLine="426"/>
        <w:jc w:val="both"/>
        <w:outlineLvl w:val="0"/>
        <w:rPr>
          <w:strike/>
          <w:sz w:val="28"/>
          <w:szCs w:val="28"/>
        </w:rPr>
      </w:pPr>
      <w:r>
        <w:rPr>
          <w:sz w:val="28"/>
          <w:szCs w:val="28"/>
        </w:rPr>
        <w:t>1.6.Стороны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w:t>
      </w:r>
      <w:proofErr w:type="spellStart"/>
      <w:r>
        <w:rPr>
          <w:b/>
          <w:sz w:val="28"/>
          <w:szCs w:val="28"/>
        </w:rPr>
        <w:t>Федерации</w:t>
      </w:r>
      <w:r w:rsidR="009D31D2">
        <w:rPr>
          <w:sz w:val="28"/>
          <w:szCs w:val="28"/>
        </w:rPr>
        <w:t>и</w:t>
      </w:r>
      <w:proofErr w:type="spellEnd"/>
      <w:r w:rsidR="009D31D2">
        <w:rPr>
          <w:sz w:val="28"/>
          <w:szCs w:val="28"/>
        </w:rPr>
        <w:t xml:space="preserve">   Республики Татарстан </w:t>
      </w:r>
      <w:r w:rsidR="009D31D2" w:rsidRPr="009D31D2">
        <w:rPr>
          <w:i/>
          <w:sz w:val="28"/>
          <w:szCs w:val="28"/>
        </w:rPr>
        <w:t>(субъект РФ).</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proofErr w:type="gramStart"/>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roofErr w:type="gramEnd"/>
    </w:p>
    <w:p w:rsidR="0018119C" w:rsidRDefault="0018119C" w:rsidP="0018119C">
      <w:pPr>
        <w:ind w:firstLine="426"/>
        <w:jc w:val="both"/>
        <w:rPr>
          <w:sz w:val="28"/>
          <w:szCs w:val="28"/>
        </w:rPr>
      </w:pPr>
      <w:proofErr w:type="gramStart"/>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roofErr w:type="gramEnd"/>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proofErr w:type="gramStart"/>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sz w:val="28"/>
          <w:szCs w:val="28"/>
        </w:rPr>
        <w:t xml:space="preserve">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первичную профсоюзную организацию М</w:t>
      </w:r>
      <w:r w:rsidR="00D9392D">
        <w:rPr>
          <w:sz w:val="28"/>
          <w:szCs w:val="28"/>
        </w:rPr>
        <w:t>АДОУ «Детский сад № 363</w:t>
      </w:r>
      <w:r w:rsidR="007F78FC">
        <w:rPr>
          <w:sz w:val="28"/>
          <w:szCs w:val="28"/>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 xml:space="preserve">заработной платы на </w:t>
      </w:r>
      <w:proofErr w:type="spellStart"/>
      <w:r>
        <w:rPr>
          <w:sz w:val="28"/>
          <w:szCs w:val="28"/>
        </w:rPr>
        <w:t>счет</w:t>
      </w:r>
      <w:r w:rsidR="007F78FC">
        <w:rPr>
          <w:sz w:val="28"/>
          <w:szCs w:val="28"/>
        </w:rPr>
        <w:t>первичной</w:t>
      </w:r>
      <w:proofErr w:type="spellEnd"/>
      <w:r w:rsidR="007F78FC">
        <w:rPr>
          <w:sz w:val="28"/>
          <w:szCs w:val="28"/>
        </w:rPr>
        <w:t xml:space="preserve">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proofErr w:type="gramStart"/>
      <w:r>
        <w:rPr>
          <w:sz w:val="28"/>
          <w:szCs w:val="28"/>
        </w:rPr>
        <w:t>Контроль за</w:t>
      </w:r>
      <w:proofErr w:type="gramEnd"/>
      <w:r>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proofErr w:type="gramStart"/>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p>
    <w:p w:rsidR="0018119C" w:rsidRDefault="0018119C" w:rsidP="0018119C">
      <w:pPr>
        <w:ind w:firstLine="426"/>
        <w:jc w:val="both"/>
        <w:rPr>
          <w:sz w:val="28"/>
          <w:szCs w:val="28"/>
        </w:rPr>
      </w:pPr>
      <w:r>
        <w:rPr>
          <w:b/>
          <w:sz w:val="28"/>
          <w:szCs w:val="28"/>
        </w:rPr>
        <w:t>Работодатель признаёт первичную профсоюзную организацию М</w:t>
      </w:r>
      <w:r w:rsidR="00D9392D">
        <w:rPr>
          <w:b/>
          <w:sz w:val="28"/>
          <w:szCs w:val="28"/>
        </w:rPr>
        <w:t>А</w:t>
      </w:r>
      <w:r>
        <w:rPr>
          <w:b/>
          <w:sz w:val="28"/>
          <w:szCs w:val="28"/>
        </w:rPr>
        <w:t xml:space="preserve">ДОУ «Детский сад № </w:t>
      </w:r>
      <w:r w:rsidR="00D9392D">
        <w:rPr>
          <w:b/>
          <w:sz w:val="28"/>
          <w:szCs w:val="28"/>
        </w:rPr>
        <w:t>363</w:t>
      </w:r>
      <w:r>
        <w:rPr>
          <w:b/>
          <w:sz w:val="28"/>
          <w:szCs w:val="28"/>
        </w:rPr>
        <w:t xml:space="preserve">» единственным полномочным представителем работников </w:t>
      </w:r>
      <w:proofErr w:type="spellStart"/>
      <w:r>
        <w:rPr>
          <w:b/>
          <w:sz w:val="28"/>
          <w:szCs w:val="28"/>
        </w:rPr>
        <w:t>образовательно</w:t>
      </w:r>
      <w:r w:rsidR="00D16DAD">
        <w:rPr>
          <w:b/>
          <w:sz w:val="28"/>
          <w:szCs w:val="28"/>
        </w:rPr>
        <w:t>гоучреждения</w:t>
      </w:r>
      <w:r>
        <w:rPr>
          <w:sz w:val="28"/>
          <w:szCs w:val="28"/>
        </w:rPr>
        <w:t>как</w:t>
      </w:r>
      <w:proofErr w:type="spellEnd"/>
      <w:r>
        <w:rPr>
          <w:sz w:val="28"/>
          <w:szCs w:val="28"/>
        </w:rPr>
        <w:t xml:space="preserve">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proofErr w:type="gramStart"/>
      <w:r>
        <w:rPr>
          <w:sz w:val="28"/>
          <w:szCs w:val="28"/>
        </w:rPr>
        <w:t>)</w:t>
      </w:r>
      <w:r>
        <w:rPr>
          <w:sz w:val="28"/>
          <w:szCs w:val="28"/>
          <w:vertAlign w:val="superscript"/>
        </w:rPr>
        <w:t>.</w:t>
      </w:r>
      <w:r w:rsidR="0019620C">
        <w:rPr>
          <w:sz w:val="28"/>
          <w:szCs w:val="28"/>
          <w:vertAlign w:val="superscript"/>
        </w:rPr>
        <w:t>.</w:t>
      </w:r>
      <w:proofErr w:type="gramEnd"/>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1.14.Коллективный договор заключается на три года  и вступает в силу  со дня</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18119C">
      <w:pPr>
        <w:pStyle w:val="aff1"/>
        <w:numPr>
          <w:ilvl w:val="0"/>
          <w:numId w:val="4"/>
        </w:numPr>
        <w:contextualSpacing/>
        <w:jc w:val="both"/>
        <w:rPr>
          <w:sz w:val="28"/>
          <w:szCs w:val="28"/>
        </w:rPr>
      </w:pPr>
      <w:r>
        <w:rPr>
          <w:sz w:val="28"/>
          <w:szCs w:val="28"/>
        </w:rPr>
        <w:t>«Мастерская профсоюзного творчества»;</w:t>
      </w:r>
    </w:p>
    <w:p w:rsidR="0018119C" w:rsidRDefault="0018119C" w:rsidP="0018119C">
      <w:pPr>
        <w:pStyle w:val="aff1"/>
        <w:numPr>
          <w:ilvl w:val="0"/>
          <w:numId w:val="4"/>
        </w:numPr>
        <w:contextualSpacing/>
        <w:jc w:val="both"/>
        <w:rPr>
          <w:sz w:val="28"/>
          <w:szCs w:val="28"/>
        </w:rPr>
      </w:pPr>
      <w:r>
        <w:rPr>
          <w:sz w:val="28"/>
          <w:szCs w:val="28"/>
        </w:rPr>
        <w:t>«Малые города – большая история»;</w:t>
      </w:r>
    </w:p>
    <w:p w:rsidR="0018119C" w:rsidRDefault="0018119C" w:rsidP="0018119C">
      <w:pPr>
        <w:pStyle w:val="aff1"/>
        <w:numPr>
          <w:ilvl w:val="0"/>
          <w:numId w:val="4"/>
        </w:numPr>
        <w:contextualSpacing/>
        <w:jc w:val="both"/>
        <w:rPr>
          <w:sz w:val="28"/>
          <w:szCs w:val="28"/>
        </w:rPr>
      </w:pPr>
      <w:r>
        <w:rPr>
          <w:sz w:val="28"/>
          <w:szCs w:val="28"/>
        </w:rPr>
        <w:t>«Слушаем музыку вместе»;</w:t>
      </w:r>
    </w:p>
    <w:p w:rsidR="0018119C" w:rsidRDefault="0018119C" w:rsidP="0018119C">
      <w:pPr>
        <w:pStyle w:val="aff1"/>
        <w:numPr>
          <w:ilvl w:val="0"/>
          <w:numId w:val="4"/>
        </w:numPr>
        <w:contextualSpacing/>
        <w:jc w:val="both"/>
        <w:rPr>
          <w:sz w:val="28"/>
          <w:szCs w:val="28"/>
        </w:rPr>
      </w:pPr>
      <w:r>
        <w:rPr>
          <w:sz w:val="28"/>
          <w:szCs w:val="28"/>
        </w:rPr>
        <w:t>«Волшебство входит в каждый дом»;</w:t>
      </w:r>
    </w:p>
    <w:p w:rsidR="0018119C" w:rsidRDefault="0018119C" w:rsidP="0018119C">
      <w:pPr>
        <w:pStyle w:val="aff1"/>
        <w:numPr>
          <w:ilvl w:val="0"/>
          <w:numId w:val="4"/>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18119C">
      <w:pPr>
        <w:pStyle w:val="aff1"/>
        <w:numPr>
          <w:ilvl w:val="0"/>
          <w:numId w:val="4"/>
        </w:numPr>
        <w:contextualSpacing/>
        <w:jc w:val="both"/>
        <w:rPr>
          <w:sz w:val="28"/>
          <w:szCs w:val="28"/>
        </w:rPr>
      </w:pPr>
      <w:r>
        <w:rPr>
          <w:sz w:val="28"/>
          <w:szCs w:val="28"/>
        </w:rPr>
        <w:t xml:space="preserve">«Мы </w:t>
      </w:r>
      <w:proofErr w:type="spellStart"/>
      <w:r>
        <w:rPr>
          <w:sz w:val="28"/>
          <w:szCs w:val="28"/>
        </w:rPr>
        <w:t>вместе</w:t>
      </w:r>
      <w:proofErr w:type="gramStart"/>
      <w:r w:rsidR="001A725E">
        <w:rPr>
          <w:sz w:val="28"/>
          <w:szCs w:val="28"/>
        </w:rPr>
        <w:t>!М</w:t>
      </w:r>
      <w:proofErr w:type="gramEnd"/>
      <w:r>
        <w:rPr>
          <w:sz w:val="28"/>
          <w:szCs w:val="28"/>
        </w:rPr>
        <w:t>ы</w:t>
      </w:r>
      <w:proofErr w:type="spellEnd"/>
      <w:r>
        <w:rPr>
          <w:sz w:val="28"/>
          <w:szCs w:val="28"/>
        </w:rPr>
        <w:t xml:space="preserve"> рядом!»;</w:t>
      </w:r>
    </w:p>
    <w:p w:rsidR="0018119C" w:rsidRDefault="0018119C" w:rsidP="0018119C">
      <w:pPr>
        <w:pStyle w:val="aff1"/>
        <w:numPr>
          <w:ilvl w:val="0"/>
          <w:numId w:val="4"/>
        </w:numPr>
        <w:contextualSpacing/>
        <w:jc w:val="both"/>
        <w:rPr>
          <w:sz w:val="28"/>
          <w:szCs w:val="28"/>
        </w:rPr>
      </w:pPr>
      <w:r>
        <w:rPr>
          <w:sz w:val="28"/>
          <w:szCs w:val="28"/>
        </w:rPr>
        <w:t>«Сем</w:t>
      </w:r>
      <w:proofErr w:type="gramStart"/>
      <w:r>
        <w:rPr>
          <w:sz w:val="28"/>
          <w:szCs w:val="28"/>
        </w:rPr>
        <w:t>ь-</w:t>
      </w:r>
      <w:proofErr w:type="gramEnd"/>
      <w:r w:rsidR="00977335">
        <w:rPr>
          <w:sz w:val="28"/>
          <w:szCs w:val="28"/>
        </w:rPr>
        <w:t xml:space="preserve"> </w:t>
      </w:r>
      <w:r>
        <w:rPr>
          <w:sz w:val="28"/>
          <w:szCs w:val="28"/>
        </w:rPr>
        <w:t>«Я»;</w:t>
      </w:r>
    </w:p>
    <w:p w:rsidR="0018119C" w:rsidRDefault="0018119C" w:rsidP="0018119C">
      <w:pPr>
        <w:pStyle w:val="aff1"/>
        <w:numPr>
          <w:ilvl w:val="0"/>
          <w:numId w:val="4"/>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Pr>
          <w:sz w:val="28"/>
          <w:szCs w:val="28"/>
        </w:rPr>
        <w:t>»;</w:t>
      </w:r>
    </w:p>
    <w:p w:rsidR="0018119C" w:rsidRDefault="0018119C" w:rsidP="0018119C">
      <w:pPr>
        <w:pStyle w:val="aff1"/>
        <w:numPr>
          <w:ilvl w:val="0"/>
          <w:numId w:val="4"/>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 xml:space="preserve">В целях создания условий для успешной деятельности первичной профсоюзной </w:t>
      </w:r>
      <w:proofErr w:type="spellStart"/>
      <w:r>
        <w:rPr>
          <w:b/>
          <w:sz w:val="28"/>
          <w:szCs w:val="28"/>
        </w:rPr>
        <w:t>организации</w:t>
      </w:r>
      <w:r>
        <w:rPr>
          <w:sz w:val="28"/>
          <w:szCs w:val="28"/>
        </w:rPr>
        <w:t>и</w:t>
      </w:r>
      <w:proofErr w:type="spellEnd"/>
      <w:r>
        <w:rPr>
          <w:sz w:val="28"/>
          <w:szCs w:val="28"/>
        </w:rPr>
        <w:t xml:space="preserve">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proofErr w:type="spellStart"/>
      <w:r w:rsidRPr="008855AB">
        <w:rPr>
          <w:sz w:val="28"/>
          <w:szCs w:val="28"/>
        </w:rPr>
        <w:t>вразмеренеменееодного</w:t>
      </w:r>
      <w:proofErr w:type="spellEnd"/>
      <w:r w:rsidRPr="008855AB">
        <w:rPr>
          <w:sz w:val="28"/>
          <w:szCs w:val="28"/>
        </w:rPr>
        <w:t xml:space="preserve"> процента от начисленной ежемесячной заработной платы и </w:t>
      </w:r>
      <w:proofErr w:type="spellStart"/>
      <w:r w:rsidRPr="008855AB">
        <w:rPr>
          <w:sz w:val="28"/>
          <w:szCs w:val="28"/>
        </w:rPr>
        <w:t>другихдоходов</w:t>
      </w:r>
      <w:proofErr w:type="spellEnd"/>
      <w:r w:rsidRPr="008855AB">
        <w:rPr>
          <w:sz w:val="28"/>
          <w:szCs w:val="28"/>
        </w:rPr>
        <w:t>,</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00977335">
        <w:rPr>
          <w:sz w:val="28"/>
          <w:szCs w:val="28"/>
        </w:rPr>
        <w:t xml:space="preserve"> </w:t>
      </w:r>
      <w:r w:rsidRPr="008855AB">
        <w:rPr>
          <w:sz w:val="28"/>
          <w:szCs w:val="28"/>
        </w:rPr>
        <w:t>с</w:t>
      </w:r>
      <w:r w:rsidR="00977335">
        <w:rPr>
          <w:sz w:val="28"/>
          <w:szCs w:val="28"/>
        </w:rPr>
        <w:t xml:space="preserve"> </w:t>
      </w:r>
      <w:r w:rsidRPr="008855AB">
        <w:rPr>
          <w:sz w:val="28"/>
          <w:szCs w:val="28"/>
        </w:rPr>
        <w:t>трудовой</w:t>
      </w:r>
      <w:r w:rsidR="00977335">
        <w:rPr>
          <w:sz w:val="28"/>
          <w:szCs w:val="28"/>
        </w:rPr>
        <w:t xml:space="preserve"> </w:t>
      </w:r>
      <w:r w:rsidRPr="008855AB">
        <w:rPr>
          <w:sz w:val="28"/>
          <w:szCs w:val="28"/>
        </w:rPr>
        <w:t>деятельностью</w:t>
      </w:r>
      <w:r w:rsidR="00977335">
        <w:rPr>
          <w:sz w:val="28"/>
          <w:szCs w:val="28"/>
        </w:rPr>
        <w:t xml:space="preserve"> </w:t>
      </w:r>
      <w:r w:rsidRPr="008855AB">
        <w:rPr>
          <w:sz w:val="28"/>
          <w:szCs w:val="28"/>
        </w:rPr>
        <w:t>работников.</w:t>
      </w:r>
    </w:p>
    <w:p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977335">
        <w:rPr>
          <w:bCs/>
          <w:i/>
          <w:sz w:val="28"/>
          <w:szCs w:val="28"/>
          <w:lang w:eastAsia="en-US"/>
        </w:rPr>
        <w:t xml:space="preserve"> </w:t>
      </w:r>
      <w:r>
        <w:rPr>
          <w:i/>
          <w:sz w:val="28"/>
          <w:szCs w:val="28"/>
          <w:lang w:eastAsia="en-US"/>
        </w:rPr>
        <w:t>о размере и порядке уплаты членами Профессионального союза работников народного</w:t>
      </w:r>
      <w:r w:rsidR="00977335">
        <w:rPr>
          <w:i/>
          <w:sz w:val="28"/>
          <w:szCs w:val="28"/>
          <w:lang w:eastAsia="en-US"/>
        </w:rPr>
        <w:t xml:space="preserve"> </w:t>
      </w:r>
      <w:r>
        <w:rPr>
          <w:i/>
          <w:sz w:val="28"/>
          <w:szCs w:val="28"/>
          <w:lang w:eastAsia="en-US"/>
        </w:rPr>
        <w:t>образования</w:t>
      </w:r>
      <w:r w:rsidR="00977335">
        <w:rPr>
          <w:i/>
          <w:sz w:val="28"/>
          <w:szCs w:val="28"/>
          <w:lang w:eastAsia="en-US"/>
        </w:rPr>
        <w:t xml:space="preserve"> </w:t>
      </w:r>
      <w:r>
        <w:rPr>
          <w:i/>
          <w:sz w:val="28"/>
          <w:szCs w:val="28"/>
          <w:lang w:eastAsia="en-US"/>
        </w:rPr>
        <w:t>и</w:t>
      </w:r>
      <w:r w:rsidR="00977335">
        <w:rPr>
          <w:i/>
          <w:sz w:val="28"/>
          <w:szCs w:val="28"/>
          <w:lang w:eastAsia="en-US"/>
        </w:rPr>
        <w:t xml:space="preserve"> </w:t>
      </w:r>
      <w:r>
        <w:rPr>
          <w:i/>
          <w:sz w:val="28"/>
          <w:szCs w:val="28"/>
          <w:lang w:eastAsia="en-US"/>
        </w:rPr>
        <w:t>науки</w:t>
      </w:r>
      <w:r w:rsidR="00977335">
        <w:rPr>
          <w:i/>
          <w:sz w:val="28"/>
          <w:szCs w:val="28"/>
          <w:lang w:eastAsia="en-US"/>
        </w:rPr>
        <w:t xml:space="preserve"> </w:t>
      </w:r>
      <w:r>
        <w:rPr>
          <w:i/>
          <w:sz w:val="28"/>
          <w:szCs w:val="28"/>
          <w:lang w:eastAsia="en-US"/>
        </w:rPr>
        <w:t>Российской</w:t>
      </w:r>
      <w:r w:rsidR="00977335">
        <w:rPr>
          <w:i/>
          <w:sz w:val="28"/>
          <w:szCs w:val="28"/>
          <w:lang w:eastAsia="en-US"/>
        </w:rPr>
        <w:t xml:space="preserve"> </w:t>
      </w:r>
      <w:r>
        <w:rPr>
          <w:i/>
          <w:sz w:val="28"/>
          <w:szCs w:val="28"/>
          <w:lang w:eastAsia="en-US"/>
        </w:rPr>
        <w:t>Федерации</w:t>
      </w:r>
      <w:r>
        <w:rPr>
          <w:bCs/>
          <w:i/>
          <w:sz w:val="28"/>
          <w:szCs w:val="28"/>
          <w:lang w:eastAsia="en-US"/>
        </w:rPr>
        <w:t xml:space="preserve"> членских</w:t>
      </w:r>
      <w:r w:rsidR="00977335">
        <w:rPr>
          <w:bCs/>
          <w:i/>
          <w:sz w:val="28"/>
          <w:szCs w:val="28"/>
          <w:lang w:eastAsia="en-US"/>
        </w:rPr>
        <w:t xml:space="preserve"> </w:t>
      </w:r>
      <w:r>
        <w:rPr>
          <w:bCs/>
          <w:i/>
          <w:sz w:val="28"/>
          <w:szCs w:val="28"/>
          <w:lang w:eastAsia="en-US"/>
        </w:rPr>
        <w:t>профсоюзных</w:t>
      </w:r>
      <w:r w:rsidR="00977335">
        <w:rPr>
          <w:bCs/>
          <w:i/>
          <w:sz w:val="28"/>
          <w:szCs w:val="28"/>
          <w:lang w:eastAsia="en-US"/>
        </w:rPr>
        <w:t xml:space="preserve"> </w:t>
      </w:r>
      <w:r>
        <w:rPr>
          <w:bCs/>
          <w:i/>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proofErr w:type="gramStart"/>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w:t>
      </w:r>
      <w:proofErr w:type="gramEnd"/>
      <w:r>
        <w:rPr>
          <w:spacing w:val="-6"/>
          <w:sz w:val="28"/>
          <w:szCs w:val="28"/>
        </w:rPr>
        <w:t> </w:t>
      </w:r>
      <w:proofErr w:type="gramStart"/>
      <w:r>
        <w:rPr>
          <w:spacing w:val="-6"/>
          <w:sz w:val="28"/>
          <w:szCs w:val="28"/>
        </w:rPr>
        <w:t>377 ТК</w:t>
      </w:r>
      <w:r>
        <w:rPr>
          <w:rFonts w:eastAsia="Arial Unicode MS"/>
          <w:color w:val="000000"/>
          <w:kern w:val="2"/>
          <w:sz w:val="28"/>
          <w:szCs w:val="28"/>
        </w:rPr>
        <w:t> </w:t>
      </w:r>
      <w:r>
        <w:rPr>
          <w:spacing w:val="-6"/>
          <w:sz w:val="28"/>
          <w:szCs w:val="28"/>
        </w:rPr>
        <w:t xml:space="preserve">РФ). </w:t>
      </w:r>
      <w:proofErr w:type="gramEnd"/>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w:t>
      </w:r>
      <w:proofErr w:type="gramStart"/>
      <w:r>
        <w:rPr>
          <w:sz w:val="28"/>
          <w:szCs w:val="28"/>
        </w:rPr>
        <w:t xml:space="preserve">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roofErr w:type="gramEnd"/>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w:t>
      </w:r>
      <w:proofErr w:type="spellStart"/>
      <w:r>
        <w:rPr>
          <w:sz w:val="28"/>
          <w:szCs w:val="28"/>
        </w:rPr>
        <w:t>Комисси</w:t>
      </w:r>
      <w:r w:rsidR="00DA4B9B">
        <w:rPr>
          <w:sz w:val="28"/>
          <w:szCs w:val="28"/>
        </w:rPr>
        <w:t>и</w:t>
      </w:r>
      <w:r>
        <w:rPr>
          <w:rFonts w:eastAsia="Calibri"/>
          <w:bCs/>
          <w:sz w:val="28"/>
          <w:szCs w:val="28"/>
        </w:rPr>
        <w:t>по</w:t>
      </w:r>
      <w:proofErr w:type="spellEnd"/>
      <w:r>
        <w:rPr>
          <w:rFonts w:eastAsia="Calibri"/>
          <w:bCs/>
          <w:sz w:val="28"/>
          <w:szCs w:val="28"/>
        </w:rPr>
        <w:t xml:space="preserve"> организации </w:t>
      </w:r>
      <w:proofErr w:type="gramStart"/>
      <w:r>
        <w:rPr>
          <w:rFonts w:eastAsia="Calibri"/>
          <w:bCs/>
          <w:sz w:val="28"/>
          <w:szCs w:val="28"/>
        </w:rPr>
        <w:t>контроля за</w:t>
      </w:r>
      <w:proofErr w:type="gramEnd"/>
      <w:r>
        <w:rPr>
          <w:rFonts w:eastAsia="Calibri"/>
          <w:bCs/>
          <w:sz w:val="28"/>
          <w:szCs w:val="28"/>
        </w:rPr>
        <w:t xml:space="preserve">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 xml:space="preserve">выборного органа первичной профсоюзной организации на осуществление </w:t>
      </w:r>
      <w:proofErr w:type="gramStart"/>
      <w:r w:rsidR="00510EFF">
        <w:rPr>
          <w:color w:val="000000"/>
          <w:sz w:val="28"/>
          <w:szCs w:val="28"/>
        </w:rPr>
        <w:t>контроля за</w:t>
      </w:r>
      <w:proofErr w:type="gramEnd"/>
      <w:r w:rsidR="00510EFF">
        <w:rPr>
          <w:color w:val="000000"/>
          <w:sz w:val="28"/>
          <w:szCs w:val="28"/>
        </w:rPr>
        <w:t xml:space="preserve">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sz w:val="28"/>
          <w:szCs w:val="28"/>
        </w:rPr>
        <w:t>за</w:t>
      </w:r>
      <w:proofErr w:type="gramEnd"/>
      <w:r>
        <w:rPr>
          <w:sz w:val="28"/>
          <w:szCs w:val="28"/>
        </w:rPr>
        <w:t>:</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w:t>
      </w:r>
      <w:proofErr w:type="gramStart"/>
      <w:r>
        <w:rPr>
          <w:color w:val="000000"/>
          <w:sz w:val="28"/>
          <w:szCs w:val="28"/>
        </w:rPr>
        <w:t>контроля за</w:t>
      </w:r>
      <w:proofErr w:type="gramEnd"/>
      <w:r>
        <w:rPr>
          <w:color w:val="000000"/>
          <w:sz w:val="28"/>
          <w:szCs w:val="28"/>
        </w:rPr>
        <w:t xml:space="preserve">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Приложение №3 «</w:t>
      </w:r>
      <w:r>
        <w:rPr>
          <w:i/>
          <w:sz w:val="28"/>
          <w:szCs w:val="28"/>
        </w:rPr>
        <w:t>Правила внутреннего трудового распорядка</w:t>
      </w:r>
      <w:r w:rsidR="00945A62">
        <w:rPr>
          <w:i/>
          <w:sz w:val="28"/>
          <w:szCs w:val="28"/>
        </w:rPr>
        <w:t>»</w:t>
      </w:r>
      <w:proofErr w:type="gramStart"/>
      <w:r w:rsidR="005D2C94">
        <w:rPr>
          <w:i/>
          <w:sz w:val="28"/>
          <w:szCs w:val="28"/>
        </w:rPr>
        <w:t xml:space="preserve"> </w:t>
      </w:r>
      <w:r>
        <w:rPr>
          <w:i/>
          <w:sz w:val="28"/>
          <w:szCs w:val="28"/>
        </w:rPr>
        <w:t>)</w:t>
      </w:r>
      <w:proofErr w:type="gramEnd"/>
      <w:r w:rsidR="005D2C94">
        <w:rPr>
          <w:i/>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52699E">
      <w:pPr>
        <w:jc w:val="both"/>
        <w:rPr>
          <w:rFonts w:eastAsia="Calibri"/>
          <w:bCs/>
          <w:i/>
          <w:spacing w:val="-2"/>
          <w:sz w:val="28"/>
          <w:szCs w:val="28"/>
          <w:lang w:eastAsia="en-US"/>
        </w:rPr>
      </w:pPr>
      <w:proofErr w:type="gramStart"/>
      <w:r w:rsidRPr="0052699E">
        <w:rPr>
          <w:sz w:val="28"/>
          <w:szCs w:val="28"/>
        </w:rPr>
        <w:t>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5D2C94">
        <w:rPr>
          <w:sz w:val="28"/>
          <w:szCs w:val="28"/>
        </w:rPr>
        <w:t xml:space="preserve"> </w:t>
      </w:r>
      <w:r w:rsidR="004B405E" w:rsidRPr="002747B7">
        <w:rPr>
          <w:i/>
          <w:sz w:val="28"/>
          <w:szCs w:val="28"/>
        </w:rPr>
        <w:t>(</w:t>
      </w:r>
      <w:r w:rsidR="00945A62">
        <w:rPr>
          <w:i/>
          <w:sz w:val="28"/>
          <w:szCs w:val="28"/>
        </w:rPr>
        <w:t>Приложение №4 «</w:t>
      </w:r>
      <w:r w:rsidR="005D2C94">
        <w:rPr>
          <w:i/>
          <w:sz w:val="28"/>
          <w:szCs w:val="28"/>
        </w:rPr>
        <w:t>По</w:t>
      </w:r>
      <w:r w:rsidR="00945A62">
        <w:rPr>
          <w:i/>
          <w:sz w:val="28"/>
          <w:szCs w:val="28"/>
        </w:rPr>
        <w:t>ложение о</w:t>
      </w:r>
      <w:r w:rsidR="005D2C94">
        <w:rPr>
          <w:i/>
          <w:sz w:val="28"/>
          <w:szCs w:val="28"/>
        </w:rPr>
        <w:t xml:space="preserve"> </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roofErr w:type="gramEnd"/>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18119C">
      <w:pPr>
        <w:pStyle w:val="32"/>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AE23F8" w:rsidRPr="00AE23F8" w:rsidRDefault="002747B7" w:rsidP="00FC511A">
      <w:pPr>
        <w:pStyle w:val="32"/>
        <w:rPr>
          <w:iCs/>
        </w:rPr>
      </w:pPr>
      <w:r>
        <w:t xml:space="preserve">       3.1.</w:t>
      </w:r>
      <w:r w:rsidR="00AE23F8">
        <w:t xml:space="preserve">4. </w:t>
      </w:r>
      <w:proofErr w:type="gramStart"/>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5D2C94">
        <w:rPr>
          <w:color w:val="000000"/>
          <w:shd w:val="clear" w:color="auto" w:fill="FFFFFF"/>
        </w:rPr>
        <w:t xml:space="preserve"> </w:t>
      </w:r>
      <w:r w:rsidR="00AE23F8">
        <w:rPr>
          <w:color w:val="000000"/>
          <w:shd w:val="clear" w:color="auto" w:fill="FFFFFF"/>
        </w:rPr>
        <w:t>о</w:t>
      </w:r>
      <w:r w:rsidR="005D2C94">
        <w:rPr>
          <w:color w:val="000000"/>
          <w:shd w:val="clear" w:color="auto" w:fill="FFFFFF"/>
        </w:rPr>
        <w:t>б</w:t>
      </w:r>
      <w:r w:rsidR="00AE23F8">
        <w:rPr>
          <w:color w:val="000000"/>
          <w:shd w:val="clear" w:color="auto" w:fill="FFFFFF"/>
        </w:rPr>
        <w:t xml:space="preserve">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w:t>
      </w:r>
      <w:proofErr w:type="spellStart"/>
      <w:r w:rsidR="00AE23F8" w:rsidRPr="00AE23F8">
        <w:rPr>
          <w:color w:val="000000"/>
          <w:shd w:val="clear" w:color="auto" w:fill="FFFFFF"/>
        </w:rPr>
        <w:t>полномобъеме</w:t>
      </w:r>
      <w:proofErr w:type="spellEnd"/>
      <w:proofErr w:type="gramEnd"/>
      <w:r w:rsidR="00AE23F8" w:rsidRPr="00AE23F8">
        <w:rPr>
          <w:color w:val="000000"/>
          <w:shd w:val="clear" w:color="auto" w:fill="FFFFFF"/>
        </w:rPr>
        <w:t xml:space="preserve">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p>
    <w:p w:rsidR="0018119C" w:rsidRDefault="0018119C" w:rsidP="00E646CD">
      <w:pPr>
        <w:pStyle w:val="32"/>
        <w:rPr>
          <w:iCs/>
        </w:rPr>
      </w:pPr>
      <w:proofErr w:type="gramStart"/>
      <w:r>
        <w:rPr>
          <w:iCs/>
        </w:rPr>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roofErr w:type="gramEnd"/>
    </w:p>
    <w:p w:rsidR="0018119C" w:rsidRDefault="0018119C" w:rsidP="00E646CD">
      <w:pPr>
        <w:pStyle w:val="32"/>
        <w:rPr>
          <w:iCs/>
        </w:rPr>
      </w:pPr>
      <w:proofErr w:type="gramStart"/>
      <w:r>
        <w:rPr>
          <w:iCs/>
        </w:rPr>
        <w:t>3.1.</w:t>
      </w:r>
      <w:r w:rsidR="00E646CD">
        <w:rPr>
          <w:iCs/>
        </w:rPr>
        <w:t>6</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Pr>
          <w:iCs/>
        </w:rPr>
        <w:t xml:space="preserve">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 xml:space="preserve">Трудовой договор, не оформленный надлежащим образом, считается заключенным, если работник приступил к работе с </w:t>
      </w:r>
      <w:proofErr w:type="gramStart"/>
      <w:r>
        <w:rPr>
          <w:color w:val="000000"/>
          <w:sz w:val="28"/>
          <w:szCs w:val="28"/>
        </w:rPr>
        <w:t>ведома</w:t>
      </w:r>
      <w:proofErr w:type="gramEnd"/>
      <w:r>
        <w:rPr>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18119C">
      <w:pPr>
        <w:numPr>
          <w:ilvl w:val="0"/>
          <w:numId w:val="6"/>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18119C">
      <w:pPr>
        <w:numPr>
          <w:ilvl w:val="0"/>
          <w:numId w:val="6"/>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5D2C94">
        <w:rPr>
          <w:sz w:val="28"/>
          <w:szCs w:val="28"/>
        </w:rPr>
        <w:t xml:space="preserve"> </w:t>
      </w:r>
      <w:r w:rsidR="00D1172B" w:rsidRPr="00D1172B">
        <w:rPr>
          <w:sz w:val="28"/>
          <w:szCs w:val="28"/>
        </w:rPr>
        <w:t>(ст.22.3.ТК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 xml:space="preserve">3.2.4. </w:t>
      </w:r>
      <w:proofErr w:type="gramStart"/>
      <w:r>
        <w:rPr>
          <w:bCs/>
          <w:color w:val="000000"/>
          <w:sz w:val="28"/>
          <w:szCs w:val="28"/>
        </w:rPr>
        <w:t>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roofErr w:type="gramEnd"/>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w:t>
      </w:r>
      <w:proofErr w:type="gramStart"/>
      <w:r>
        <w:rPr>
          <w:iCs/>
        </w:rPr>
        <w:t>на</w:t>
      </w:r>
      <w:proofErr w:type="gramEnd"/>
      <w:r>
        <w:rPr>
          <w:iCs/>
        </w:rPr>
        <w:t>:</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w:t>
      </w:r>
      <w:proofErr w:type="gramStart"/>
      <w:r>
        <w:rPr>
          <w:iCs/>
        </w:rPr>
        <w:t>контроль за</w:t>
      </w:r>
      <w:proofErr w:type="gramEnd"/>
      <w:r>
        <w:rPr>
          <w:iCs/>
        </w:rPr>
        <w:t xml:space="preserve">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w:t>
      </w:r>
      <w:proofErr w:type="spellStart"/>
      <w:r>
        <w:rPr>
          <w:color w:val="000000"/>
          <w:shd w:val="clear" w:color="auto" w:fill="FFFFFF"/>
        </w:rPr>
        <w:t>СЗВ-стаж</w:t>
      </w:r>
      <w:proofErr w:type="spellEnd"/>
      <w:r>
        <w:rPr>
          <w:color w:val="000000"/>
          <w:shd w:val="clear" w:color="auto" w:fill="FFFFFF"/>
        </w:rPr>
        <w:t>.</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Pr>
          <w:color w:val="000000"/>
          <w:sz w:val="28"/>
          <w:szCs w:val="28"/>
        </w:rPr>
        <w:t>позднее</w:t>
      </w:r>
      <w:proofErr w:type="gramEnd"/>
      <w:r>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sz w:val="28"/>
          <w:szCs w:val="28"/>
        </w:rPr>
        <w:t xml:space="preserve">Испытание при приеме на работу не устанавливается </w:t>
      </w:r>
      <w:proofErr w:type="gramStart"/>
      <w:r w:rsidRPr="000D0227">
        <w:rPr>
          <w:sz w:val="28"/>
          <w:szCs w:val="28"/>
        </w:rPr>
        <w:t>для</w:t>
      </w:r>
      <w:proofErr w:type="gramEnd"/>
      <w:r w:rsidRPr="000D0227">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5962A2" w:rsidP="000D0227">
      <w:pPr>
        <w:pStyle w:val="s1"/>
        <w:shd w:val="clear" w:color="auto" w:fill="FFFFFF"/>
        <w:spacing w:before="0" w:beforeAutospacing="0" w:after="0" w:afterAutospacing="0"/>
        <w:jc w:val="both"/>
        <w:rPr>
          <w:sz w:val="28"/>
          <w:szCs w:val="28"/>
        </w:rPr>
      </w:pPr>
      <w:r>
        <w:rPr>
          <w:sz w:val="28"/>
          <w:szCs w:val="28"/>
        </w:rPr>
        <w:t>-</w:t>
      </w:r>
      <w:r w:rsidR="000D0227" w:rsidRPr="000D0227">
        <w:rPr>
          <w:sz w:val="28"/>
          <w:szCs w:val="28"/>
        </w:rPr>
        <w:t>лиц, заключающих трудовой договор на срок до двух месяцев</w:t>
      </w:r>
      <w:r w:rsidR="00993761">
        <w:rPr>
          <w:sz w:val="28"/>
          <w:szCs w:val="28"/>
        </w:rPr>
        <w:t>.</w:t>
      </w:r>
    </w:p>
    <w:p w:rsidR="000D0227" w:rsidRPr="00993761" w:rsidRDefault="001453BB" w:rsidP="000D0227">
      <w:pPr>
        <w:pStyle w:val="s1"/>
        <w:shd w:val="clear" w:color="auto" w:fill="FFFFFF"/>
        <w:spacing w:before="0" w:beforeAutospacing="0" w:after="0" w:afterAutospacing="0"/>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18119C" w:rsidP="0018119C">
      <w:pPr>
        <w:ind w:firstLine="426"/>
        <w:jc w:val="both"/>
        <w:rPr>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и дополнительных соглашений к трудовым договорам с педагогическими работниками </w:t>
      </w:r>
      <w:r>
        <w:rPr>
          <w:sz w:val="28"/>
          <w:szCs w:val="28"/>
        </w:rPr>
        <w:lastRenderedPageBreak/>
        <w:t xml:space="preserve">рекомендациями и разъяснениями </w:t>
      </w:r>
      <w:proofErr w:type="spellStart"/>
      <w:r>
        <w:rPr>
          <w:sz w:val="28"/>
          <w:szCs w:val="28"/>
        </w:rPr>
        <w:t>Минобрнауки</w:t>
      </w:r>
      <w:proofErr w:type="spellEnd"/>
      <w:r>
        <w:rPr>
          <w:sz w:val="28"/>
          <w:szCs w:val="28"/>
        </w:rPr>
        <w:t xml:space="preserve"> России и Профсоюза (</w:t>
      </w:r>
      <w:r w:rsidRPr="000E65D5">
        <w:rPr>
          <w:i/>
          <w:sz w:val="28"/>
          <w:szCs w:val="28"/>
        </w:rPr>
        <w:t xml:space="preserve">письмо </w:t>
      </w:r>
      <w:proofErr w:type="spellStart"/>
      <w:r w:rsidRPr="000E65D5">
        <w:rPr>
          <w:i/>
          <w:sz w:val="28"/>
          <w:szCs w:val="28"/>
        </w:rPr>
        <w:t>Минобрнауки</w:t>
      </w:r>
      <w:proofErr w:type="spellEnd"/>
      <w:r w:rsidRPr="000E65D5">
        <w:rPr>
          <w:i/>
          <w:sz w:val="28"/>
          <w:szCs w:val="28"/>
        </w:rPr>
        <w:t xml:space="preserve"> России и Профсоюза от 16 мая 2016 года № НТ-604/08/269</w:t>
      </w:r>
      <w:r>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084AFE" w:rsidP="005D2C94">
      <w:pPr>
        <w:autoSpaceDE w:val="0"/>
        <w:autoSpaceDN w:val="0"/>
        <w:adjustRightInd w:val="0"/>
        <w:ind w:firstLine="426"/>
        <w:jc w:val="both"/>
        <w:rPr>
          <w:sz w:val="28"/>
          <w:szCs w:val="28"/>
        </w:rPr>
      </w:pPr>
      <w:r>
        <w:rPr>
          <w:sz w:val="28"/>
          <w:szCs w:val="28"/>
        </w:rPr>
        <w:t>3.2.1</w:t>
      </w:r>
      <w:r w:rsidR="00993761">
        <w:rPr>
          <w:sz w:val="28"/>
          <w:szCs w:val="28"/>
        </w:rPr>
        <w:t>7</w:t>
      </w:r>
      <w:r>
        <w:rPr>
          <w:sz w:val="28"/>
          <w:szCs w:val="28"/>
        </w:rPr>
        <w:t>.    Допустимая  документация    педагогов, воспитателей детского сада:</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ДО</w:t>
      </w:r>
      <w:r>
        <w:t>, 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 журнала педагогической диагностики (мониторинга)</w:t>
      </w:r>
      <w:r w:rsidR="0057213D">
        <w:t>.</w:t>
      </w:r>
    </w:p>
    <w:p w:rsidR="0018119C" w:rsidRPr="000E409E" w:rsidRDefault="0018119C" w:rsidP="000E409E">
      <w:pPr>
        <w:autoSpaceDE w:val="0"/>
        <w:autoSpaceDN w:val="0"/>
        <w:adjustRightInd w:val="0"/>
        <w:jc w:val="both"/>
        <w:rPr>
          <w:sz w:val="28"/>
          <w:szCs w:val="28"/>
        </w:rPr>
      </w:pP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w:t>
      </w:r>
      <w:proofErr w:type="gramStart"/>
      <w:r>
        <w:t>я-</w:t>
      </w:r>
      <w:proofErr w:type="gramEnd"/>
      <w:r>
        <w:t xml:space="preserve">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w:t>
      </w:r>
      <w:proofErr w:type="gramStart"/>
      <w:r>
        <w:t>-ф</w:t>
      </w:r>
      <w:proofErr w:type="gramEnd"/>
      <w:r>
        <w:t xml:space="preserve">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w:t>
      </w:r>
      <w:proofErr w:type="gramStart"/>
      <w:r>
        <w:t>-т</w:t>
      </w:r>
      <w:proofErr w:type="gramEnd"/>
      <w:r>
        <w:t>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w:t>
      </w:r>
      <w:proofErr w:type="gramStart"/>
      <w: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roofErr w:type="gramEnd"/>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w:t>
      </w:r>
      <w:r w:rsidR="005962A2">
        <w:t>димых случаях характер работы (</w:t>
      </w:r>
      <w:r>
        <w:t>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proofErr w:type="gramStart"/>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proofErr w:type="gramStart"/>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5D2C94">
        <w:t xml:space="preserve"> </w:t>
      </w:r>
      <w:r>
        <w:t>не позднее, чем за три месяца.</w:t>
      </w:r>
      <w:proofErr w:type="gramEnd"/>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r>
      <w:proofErr w:type="gramStart"/>
      <w:r>
        <w:rPr>
          <w:sz w:val="28"/>
          <w:szCs w:val="28"/>
        </w:rPr>
        <w:t>- проработавшие в организации свыше 10 лет;</w:t>
      </w:r>
      <w:proofErr w:type="gramEnd"/>
    </w:p>
    <w:p w:rsidR="0018119C" w:rsidRDefault="0018119C" w:rsidP="0018119C">
      <w:pPr>
        <w:jc w:val="both"/>
        <w:rPr>
          <w:sz w:val="28"/>
          <w:szCs w:val="28"/>
        </w:rPr>
      </w:pPr>
      <w:r>
        <w:rPr>
          <w:sz w:val="28"/>
          <w:szCs w:val="28"/>
        </w:rPr>
        <w:tab/>
      </w:r>
      <w:proofErr w:type="gramStart"/>
      <w:r>
        <w:rPr>
          <w:sz w:val="28"/>
          <w:szCs w:val="28"/>
        </w:rPr>
        <w:t>- награжденные государственными и (или) ведомственными наградами в связи с педагогической деятельностью;</w:t>
      </w:r>
      <w:proofErr w:type="gramEnd"/>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w:t>
      </w:r>
      <w:proofErr w:type="spellStart"/>
      <w:r>
        <w:rPr>
          <w:bCs/>
          <w:sz w:val="28"/>
          <w:szCs w:val="28"/>
        </w:rPr>
        <w:t>предпенсионного</w:t>
      </w:r>
      <w:proofErr w:type="spellEnd"/>
      <w:r>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3A6EF2" w:rsidP="0018119C">
      <w:pPr>
        <w:pStyle w:val="32"/>
        <w:rPr>
          <w:color w:val="162136"/>
        </w:rPr>
      </w:pPr>
      <w:r>
        <w:rPr>
          <w:color w:val="273350"/>
          <w:shd w:val="clear" w:color="auto" w:fill="FFFFFF"/>
        </w:rPr>
        <w:t>-</w:t>
      </w:r>
      <w:r w:rsidRPr="003A6EF2">
        <w:rPr>
          <w:color w:val="162136"/>
        </w:rPr>
        <w:t>единственны</w:t>
      </w:r>
      <w:r w:rsidR="00FC05D6">
        <w:rPr>
          <w:color w:val="162136"/>
        </w:rPr>
        <w:t>е</w:t>
      </w:r>
      <w:r w:rsidRPr="003A6EF2">
        <w:rPr>
          <w:color w:val="162136"/>
        </w:rPr>
        <w:t xml:space="preserve"> кормильц</w:t>
      </w:r>
      <w:r w:rsidR="00FC05D6">
        <w:rPr>
          <w:color w:val="162136"/>
        </w:rPr>
        <w:t>ы</w:t>
      </w:r>
      <w:r w:rsidRPr="003A6EF2">
        <w:rPr>
          <w:color w:val="162136"/>
        </w:rPr>
        <w:t>, у кого в семье больше нет работающих взрослых членов семьи</w:t>
      </w:r>
      <w:r w:rsidR="001E6787">
        <w:rPr>
          <w:color w:val="162136"/>
        </w:rPr>
        <w:t>;</w:t>
      </w:r>
    </w:p>
    <w:p w:rsidR="001E6787" w:rsidRPr="001E6787" w:rsidRDefault="001E6787" w:rsidP="00794D3C">
      <w:pPr>
        <w:jc w:val="both"/>
        <w:rPr>
          <w:sz w:val="28"/>
          <w:szCs w:val="28"/>
        </w:rPr>
      </w:pPr>
      <w:r w:rsidRPr="001E6787">
        <w:rPr>
          <w:sz w:val="28"/>
          <w:szCs w:val="28"/>
        </w:rPr>
        <w:t>- работник в случае, если супруг (супруга) призва</w:t>
      </w:r>
      <w:proofErr w:type="gramStart"/>
      <w:r w:rsidRPr="001E6787">
        <w:rPr>
          <w:sz w:val="28"/>
          <w:szCs w:val="28"/>
        </w:rPr>
        <w:t>н(</w:t>
      </w:r>
      <w:proofErr w:type="gramEnd"/>
      <w:r w:rsidRPr="001E6787">
        <w:rPr>
          <w:sz w:val="28"/>
          <w:szCs w:val="28"/>
        </w:rPr>
        <w:t xml:space="preserve">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1E6787">
      <w:pPr>
        <w:pStyle w:val="afff1"/>
        <w:numPr>
          <w:ilvl w:val="0"/>
          <w:numId w:val="19"/>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w:t>
      </w:r>
      <w:proofErr w:type="gramStart"/>
      <w:r w:rsidR="0018119C">
        <w:t>с даты уведомления</w:t>
      </w:r>
      <w:proofErr w:type="gramEnd"/>
      <w:r w:rsidR="0018119C">
        <w:t xml:space="preserve">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proofErr w:type="gramStart"/>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proofErr w:type="gramStart"/>
      <w:r w:rsidRPr="006A4622">
        <w:rPr>
          <w:sz w:val="28"/>
          <w:szCs w:val="28"/>
        </w:rPr>
        <w:t>3.2.</w:t>
      </w:r>
      <w:r>
        <w:rPr>
          <w:sz w:val="28"/>
          <w:szCs w:val="28"/>
        </w:rPr>
        <w:t>2</w:t>
      </w:r>
      <w:r w:rsidR="0066219F">
        <w:rPr>
          <w:sz w:val="28"/>
          <w:szCs w:val="28"/>
        </w:rPr>
        <w:t>8</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w:t>
      </w:r>
      <w:proofErr w:type="gramEnd"/>
      <w:r w:rsidRPr="006A4622">
        <w:rPr>
          <w:sz w:val="28"/>
          <w:szCs w:val="28"/>
        </w:rPr>
        <w:t xml:space="preserve">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xml:space="preserve">. </w:t>
      </w:r>
      <w:proofErr w:type="gramStart"/>
      <w:r w:rsidRPr="006A4622">
        <w:rPr>
          <w:sz w:val="28"/>
          <w:szCs w:val="28"/>
        </w:rPr>
        <w:t>Не допускается дискриминация на основании ВИЧ статуса работника</w:t>
      </w:r>
      <w:r w:rsidR="005D2C94">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roofErr w:type="gramEnd"/>
    </w:p>
    <w:p w:rsidR="0018119C" w:rsidRDefault="0018119C" w:rsidP="0018119C">
      <w:pPr>
        <w:pStyle w:val="32"/>
        <w:tabs>
          <w:tab w:val="left" w:pos="1620"/>
        </w:tabs>
        <w:ind w:firstLine="708"/>
      </w:pPr>
      <w:r>
        <w:t>3.2.</w:t>
      </w:r>
      <w:r w:rsidR="0066219F">
        <w:t>30</w:t>
      </w:r>
      <w:r>
        <w:t>.</w:t>
      </w:r>
      <w:r>
        <w:tab/>
        <w:t xml:space="preserve">С учетом мнения выборного органа первичной профсоюзной организации определять формы профессионального </w:t>
      </w:r>
      <w:proofErr w:type="gramStart"/>
      <w:r>
        <w:t>обучения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r>
      <w:proofErr w:type="gramStart"/>
      <w: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t xml:space="preserve">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 xml:space="preserve">-иные расходы, произведенные работником с разрешения или </w:t>
      </w:r>
      <w:proofErr w:type="gramStart"/>
      <w:r>
        <w:rPr>
          <w:sz w:val="28"/>
          <w:szCs w:val="28"/>
        </w:rPr>
        <w:t>ведома</w:t>
      </w:r>
      <w:proofErr w:type="gramEnd"/>
      <w:r>
        <w:rPr>
          <w:sz w:val="28"/>
          <w:szCs w:val="28"/>
        </w:rPr>
        <w:t xml:space="preserve">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 xml:space="preserve">.Содействовать работнику, желающему пройти профессиональное </w:t>
      </w:r>
      <w:proofErr w:type="gramStart"/>
      <w:r>
        <w:rPr>
          <w:rFonts w:eastAsia="Arial Unicode MS"/>
          <w:color w:val="000000"/>
        </w:rPr>
        <w:t>обучение по программам</w:t>
      </w:r>
      <w:proofErr w:type="gramEnd"/>
      <w:r>
        <w:rPr>
          <w:rFonts w:eastAsia="Arial Unicode MS"/>
          <w:color w:val="000000"/>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w:t>
      </w:r>
      <w:r w:rsidR="008F092F">
        <w:t xml:space="preserve"> договором </w:t>
      </w:r>
      <w:r>
        <w:t xml:space="preserve"> к трудовому договору (статья 178 ТК РФ</w:t>
      </w:r>
      <w:proofErr w:type="gramStart"/>
      <w:r>
        <w:t>)</w:t>
      </w:r>
      <w:r w:rsidR="005E25E8" w:rsidRPr="005E25E8">
        <w:rPr>
          <w:i/>
        </w:rPr>
        <w:t>(</w:t>
      </w:r>
      <w:proofErr w:type="gramEnd"/>
      <w:r w:rsidR="005E25E8" w:rsidRPr="005E25E8">
        <w:rPr>
          <w:i/>
        </w:rPr>
        <w:t>Приложение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w:t>
      </w:r>
      <w:r>
        <w:rPr>
          <w:sz w:val="28"/>
          <w:szCs w:val="28"/>
        </w:rPr>
        <w:lastRenderedPageBreak/>
        <w:t>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proofErr w:type="gramStart"/>
        <w:r>
          <w:rPr>
            <w:rStyle w:val="affd"/>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d"/>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roofErr w:type="gramEnd"/>
      <w:r>
        <w:t xml:space="preserve">» и «Едином тарифно-квалификационном </w:t>
      </w:r>
      <w:proofErr w:type="gramStart"/>
      <w:r>
        <w:t>справочнике</w:t>
      </w:r>
      <w:proofErr w:type="gramEnd"/>
      <w:r>
        <w:t xml:space="preserve">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proofErr w:type="gramStart"/>
      <w:r>
        <w:rPr>
          <w:sz w:val="28"/>
          <w:szCs w:val="28"/>
        </w:rPr>
        <w:t>.</w:t>
      </w:r>
      <w:r>
        <w:rPr>
          <w:i/>
          <w:sz w:val="28"/>
          <w:szCs w:val="28"/>
        </w:rPr>
        <w:t>(</w:t>
      </w:r>
      <w:proofErr w:type="gramEnd"/>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proofErr w:type="gramStart"/>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proofErr w:type="gramStart"/>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5D2C94">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proofErr w:type="gramStart"/>
      <w:r>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r w:rsidR="005D2C94">
        <w:rPr>
          <w:sz w:val="28"/>
          <w:szCs w:val="28"/>
        </w:rPr>
        <w:t xml:space="preserve">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proofErr w:type="gramStart"/>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Pr>
          <w:sz w:val="28"/>
          <w:szCs w:val="28"/>
        </w:rPr>
        <w:t xml:space="preserve"> науки РФ</w:t>
      </w:r>
      <w:hyperlink r:id="rId18"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r>
      <w:proofErr w:type="gramStart"/>
      <w: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roofErr w:type="gramEnd"/>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lastRenderedPageBreak/>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proofErr w:type="gramStart"/>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w:t>
      </w:r>
      <w:proofErr w:type="gramStart"/>
      <w:r>
        <w:t>под роспись с предполагаемой нагрузкой на новый учебный год в письменном виде до начала</w:t>
      </w:r>
      <w:proofErr w:type="gramEnd"/>
      <w:r>
        <w:t xml:space="preserve">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 xml:space="preserve">4.1.5. </w:t>
      </w:r>
      <w:proofErr w:type="gramStart"/>
      <w:r>
        <w:rPr>
          <w:sz w:val="28"/>
          <w:szCs w:val="28"/>
        </w:rPr>
        <w:t>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roofErr w:type="gramEnd"/>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w:t>
      </w:r>
      <w:r>
        <w:rPr>
          <w:sz w:val="28"/>
          <w:szCs w:val="28"/>
        </w:rPr>
        <w:lastRenderedPageBreak/>
        <w:t>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w:t>
      </w:r>
      <w:proofErr w:type="spellStart"/>
      <w:r>
        <w:rPr>
          <w:rFonts w:eastAsia="MS Mincho"/>
          <w:sz w:val="28"/>
          <w:szCs w:val="28"/>
        </w:rPr>
        <w:t>прикрепленность</w:t>
      </w:r>
      <w:proofErr w:type="spellEnd"/>
      <w:r>
        <w:rPr>
          <w:rFonts w:eastAsia="MS Mincho"/>
          <w:sz w:val="28"/>
          <w:szCs w:val="28"/>
        </w:rPr>
        <w:t xml:space="preserve">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 xml:space="preserve">4.1.9. Режим рабочего времени и времени </w:t>
      </w:r>
      <w:proofErr w:type="gramStart"/>
      <w:r>
        <w:t>отдыха</w:t>
      </w:r>
      <w:proofErr w:type="gramEnd"/>
      <w:r>
        <w:t xml:space="preserve">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w:t>
      </w:r>
      <w:r>
        <w:rPr>
          <w:sz w:val="28"/>
          <w:szCs w:val="28"/>
        </w:rPr>
        <w:lastRenderedPageBreak/>
        <w:t>(установленного объёма нагрузки), определённой им до начала данного периода, с сохранением заработной платы.</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 xml:space="preserve">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w:t>
      </w:r>
      <w:proofErr w:type="gramStart"/>
      <w:r>
        <w:rPr>
          <w:color w:val="000000"/>
          <w:sz w:val="28"/>
          <w:szCs w:val="28"/>
          <w:shd w:val="clear" w:color="auto" w:fill="FFFFFF"/>
        </w:rPr>
        <w:t>осуществляют свои обязанности</w:t>
      </w:r>
      <w:proofErr w:type="gramEnd"/>
      <w:r>
        <w:rPr>
          <w:color w:val="000000"/>
          <w:sz w:val="28"/>
          <w:szCs w:val="28"/>
          <w:shd w:val="clear" w:color="auto" w:fill="FFFFFF"/>
        </w:rPr>
        <w:t>. Учет рабочего времени при ненормированном графике осуществляется посредством особых табелей или же журналов учета.</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proofErr w:type="gramStart"/>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023EAA">
        <w:rPr>
          <w:shd w:val="clear" w:color="auto" w:fill="FFFFFF"/>
        </w:rPr>
        <w:t xml:space="preserve">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r>
      <w:proofErr w:type="gramStart"/>
      <w:r>
        <w:rPr>
          <w:sz w:val="28"/>
          <w:szCs w:val="28"/>
        </w:rPr>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roofErr w:type="gramEnd"/>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w:t>
      </w:r>
      <w:proofErr w:type="gramStart"/>
      <w:r>
        <w:rPr>
          <w:color w:val="000000"/>
          <w:spacing w:val="-8"/>
          <w:sz w:val="28"/>
          <w:szCs w:val="28"/>
        </w:rPr>
        <w:t>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roofErr w:type="gramEnd"/>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xml:space="preserve"> по желанию одновременно с отпуском супруга-военнослужащего. </w:t>
      </w:r>
      <w:proofErr w:type="gramStart"/>
      <w:r w:rsidRPr="008F092F">
        <w:rPr>
          <w:sz w:val="28"/>
          <w:szCs w:val="28"/>
        </w:rPr>
        <w:t>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roofErr w:type="gramEnd"/>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roofErr w:type="gramEnd"/>
      <w:r w:rsidR="006153D3">
        <w:rPr>
          <w:rFonts w:eastAsia="Calibri"/>
          <w:bCs/>
          <w:i/>
          <w:sz w:val="28"/>
          <w:szCs w:val="28"/>
          <w:lang w:eastAsia="en-US"/>
        </w:rPr>
        <w:t xml:space="preserve"> </w:t>
      </w:r>
      <w:proofErr w:type="gramStart"/>
      <w:r w:rsidR="00612A49">
        <w:rPr>
          <w:rFonts w:eastAsia="Calibri"/>
          <w:bCs/>
          <w:i/>
          <w:sz w:val="28"/>
          <w:szCs w:val="28"/>
          <w:lang w:eastAsia="en-US"/>
        </w:rPr>
        <w:t xml:space="preserve">Перечень работ с неблагоприятными условиями труда, на которых  </w:t>
      </w:r>
      <w:proofErr w:type="spellStart"/>
      <w:r w:rsidR="00612A49">
        <w:rPr>
          <w:rFonts w:eastAsia="Calibri"/>
          <w:bCs/>
          <w:i/>
          <w:sz w:val="28"/>
          <w:szCs w:val="28"/>
          <w:lang w:eastAsia="en-US"/>
        </w:rPr>
        <w:t>устанавливаютсядоплаты</w:t>
      </w:r>
      <w:proofErr w:type="spellEnd"/>
      <w:r w:rsidR="00612A49">
        <w:rPr>
          <w:rFonts w:eastAsia="Calibri"/>
          <w:bCs/>
          <w:i/>
          <w:sz w:val="28"/>
          <w:szCs w:val="28"/>
          <w:lang w:eastAsia="en-US"/>
        </w:rPr>
        <w:t xml:space="preserve"> работникам »</w:t>
      </w:r>
      <w:r w:rsidR="004B0F00" w:rsidRPr="00CB0A2B">
        <w:rPr>
          <w:rFonts w:eastAsia="Calibri"/>
          <w:bCs/>
          <w:i/>
          <w:sz w:val="28"/>
          <w:szCs w:val="28"/>
          <w:lang w:eastAsia="en-US"/>
        </w:rPr>
        <w:t>)</w:t>
      </w:r>
      <w:r w:rsidR="00612A49">
        <w:rPr>
          <w:sz w:val="28"/>
          <w:szCs w:val="28"/>
        </w:rPr>
        <w:t>.</w:t>
      </w:r>
      <w:proofErr w:type="gramEnd"/>
    </w:p>
    <w:p w:rsidR="004B0F00" w:rsidRPr="00DD4982" w:rsidRDefault="004B0F00" w:rsidP="00CB0A2B">
      <w:pPr>
        <w:pStyle w:val="32"/>
        <w:ind w:firstLine="567"/>
      </w:pPr>
      <w:proofErr w:type="gramStart"/>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w:t>
      </w:r>
      <w:proofErr w:type="gramEnd"/>
      <w:r w:rsidRPr="00DD4982">
        <w:t>,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CB0A2B" w:rsidP="004B0F00">
      <w:pPr>
        <w:pStyle w:val="3a"/>
        <w:spacing w:after="0"/>
        <w:ind w:left="0" w:firstLine="567"/>
        <w:jc w:val="both"/>
        <w:rPr>
          <w:sz w:val="28"/>
          <w:szCs w:val="28"/>
        </w:rPr>
      </w:pPr>
      <w:r>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proofErr w:type="gramStart"/>
      <w:r w:rsidR="0018119C">
        <w:rPr>
          <w:sz w:val="28"/>
          <w:szCs w:val="28"/>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roofErr w:type="gramEnd"/>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w:t>
      </w:r>
      <w:proofErr w:type="gramStart"/>
      <w:r w:rsidR="008445DD">
        <w:rPr>
          <w:color w:val="000000"/>
          <w:sz w:val="28"/>
          <w:szCs w:val="28"/>
        </w:rPr>
        <w:t>получение</w:t>
      </w:r>
      <w:proofErr w:type="gramEnd"/>
      <w:r w:rsidR="008445DD">
        <w:rPr>
          <w:color w:val="000000"/>
          <w:sz w:val="28"/>
          <w:szCs w:val="28"/>
        </w:rPr>
        <w:t xml:space="preserve">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proofErr w:type="gramStart"/>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proofErr w:type="gramEnd"/>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w:t>
      </w:r>
      <w:proofErr w:type="gramStart"/>
      <w:r w:rsidR="00166CF7">
        <w:rPr>
          <w:sz w:val="28"/>
          <w:szCs w:val="28"/>
        </w:rPr>
        <w:t>и</w:t>
      </w:r>
      <w:r w:rsidR="00166CF7">
        <w:rPr>
          <w:i/>
          <w:sz w:val="28"/>
          <w:szCs w:val="28"/>
        </w:rPr>
        <w:t>(</w:t>
      </w:r>
      <w:proofErr w:type="gramEnd"/>
      <w:r w:rsidR="00166CF7">
        <w:rPr>
          <w:i/>
          <w:sz w:val="28"/>
          <w:szCs w:val="28"/>
        </w:rPr>
        <w:t xml:space="preserve">Приложение №13 </w:t>
      </w:r>
      <w:r w:rsidR="00166CF7">
        <w:rPr>
          <w:i/>
          <w:sz w:val="28"/>
          <w:szCs w:val="28"/>
        </w:rPr>
        <w:lastRenderedPageBreak/>
        <w:t>«Положение о предоставлении длительного отпуска педагогическим работникам»).</w:t>
      </w:r>
    </w:p>
    <w:p w:rsidR="0018119C" w:rsidRDefault="0018119C" w:rsidP="00166CF7">
      <w:pPr>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szCs w:val="28"/>
        </w:rPr>
        <w:t>до полного месяца</w:t>
      </w:r>
      <w:proofErr w:type="gramEnd"/>
      <w:r>
        <w:rPr>
          <w:sz w:val="28"/>
          <w:szCs w:val="28"/>
        </w:rPr>
        <w:t>.</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xml:space="preserve">- тяжелого заболевания близкого родственника – 14 </w:t>
      </w:r>
      <w:proofErr w:type="gramStart"/>
      <w:r>
        <w:t>календарных</w:t>
      </w:r>
      <w:proofErr w:type="gramEnd"/>
      <w:r>
        <w:t xml:space="preserve">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xml:space="preserve">- в связи с переездом на новое место жительства – до 5 </w:t>
      </w:r>
      <w:proofErr w:type="gramStart"/>
      <w:r>
        <w:rPr>
          <w:color w:val="000000"/>
        </w:rPr>
        <w:t>календарных</w:t>
      </w:r>
      <w:proofErr w:type="gramEnd"/>
      <w:r>
        <w:rPr>
          <w:color w:val="000000"/>
        </w:rPr>
        <w:t xml:space="preserve">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w:t>
      </w:r>
      <w:proofErr w:type="gramStart"/>
      <w:r w:rsidRPr="00AB64EB">
        <w:rPr>
          <w:color w:val="000000"/>
          <w:sz w:val="28"/>
          <w:szCs w:val="28"/>
        </w:rPr>
        <w:t xml:space="preserve">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w:t>
      </w:r>
      <w:proofErr w:type="gramEnd"/>
      <w:r w:rsidR="00C73103">
        <w:rPr>
          <w:sz w:val="28"/>
          <w:szCs w:val="28"/>
        </w:rPr>
        <w:t xml:space="preserve">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w:t>
      </w:r>
      <w:proofErr w:type="gramStart"/>
      <w:r>
        <w:t>контроль за</w:t>
      </w:r>
      <w:proofErr w:type="gramEnd"/>
      <w: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 xml:space="preserve">5.1.1.Днями выплаты заработной платы являются: </w:t>
      </w:r>
    </w:p>
    <w:p w:rsidR="0018119C" w:rsidRDefault="0018119C" w:rsidP="0018119C">
      <w:pPr>
        <w:pStyle w:val="af9"/>
        <w:numPr>
          <w:ilvl w:val="0"/>
          <w:numId w:val="1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 xml:space="preserve">за первую половину месяца 25 </w:t>
      </w:r>
      <w:proofErr w:type="spellStart"/>
      <w:r>
        <w:rPr>
          <w:rFonts w:ascii="Times New Roman" w:eastAsia="MS Mincho" w:hAnsi="Times New Roman"/>
          <w:sz w:val="28"/>
          <w:szCs w:val="28"/>
        </w:rPr>
        <w:t>числа</w:t>
      </w:r>
      <w:r>
        <w:rPr>
          <w:rFonts w:ascii="Times New Roman" w:hAnsi="Times New Roman"/>
          <w:color w:val="000000"/>
          <w:sz w:val="28"/>
          <w:szCs w:val="28"/>
        </w:rPr>
        <w:t>каждого</w:t>
      </w:r>
      <w:proofErr w:type="spellEnd"/>
      <w:r>
        <w:rPr>
          <w:rFonts w:ascii="Times New Roman" w:hAnsi="Times New Roman"/>
          <w:color w:val="000000"/>
          <w:sz w:val="28"/>
          <w:szCs w:val="28"/>
        </w:rPr>
        <w:t xml:space="preserve"> месяца</w:t>
      </w:r>
      <w:r>
        <w:rPr>
          <w:rFonts w:ascii="Times New Roman" w:eastAsia="MS Mincho" w:hAnsi="Times New Roman"/>
          <w:sz w:val="28"/>
          <w:szCs w:val="28"/>
        </w:rPr>
        <w:t xml:space="preserve">, </w:t>
      </w:r>
    </w:p>
    <w:p w:rsidR="0018119C" w:rsidRDefault="0018119C" w:rsidP="0018119C">
      <w:pPr>
        <w:pStyle w:val="af3"/>
        <w:numPr>
          <w:ilvl w:val="0"/>
          <w:numId w:val="14"/>
        </w:numPr>
        <w:tabs>
          <w:tab w:val="num" w:pos="709"/>
        </w:tabs>
        <w:spacing w:after="0"/>
        <w:ind w:left="0" w:firstLine="426"/>
        <w:jc w:val="both"/>
        <w:rPr>
          <w:color w:val="000000"/>
          <w:sz w:val="28"/>
          <w:szCs w:val="28"/>
        </w:rPr>
      </w:pPr>
      <w:r>
        <w:rPr>
          <w:rFonts w:eastAsia="MS Mincho"/>
          <w:sz w:val="28"/>
          <w:szCs w:val="28"/>
        </w:rPr>
        <w:t xml:space="preserve">за вторую половину месяца 10 </w:t>
      </w:r>
      <w:proofErr w:type="spellStart"/>
      <w:r>
        <w:rPr>
          <w:rFonts w:eastAsia="MS Mincho"/>
          <w:sz w:val="28"/>
          <w:szCs w:val="28"/>
        </w:rPr>
        <w:t>числа</w:t>
      </w:r>
      <w:r>
        <w:rPr>
          <w:color w:val="000000"/>
          <w:sz w:val="28"/>
          <w:szCs w:val="28"/>
        </w:rPr>
        <w:t>каждого</w:t>
      </w:r>
      <w:proofErr w:type="spellEnd"/>
      <w:r>
        <w:rPr>
          <w:color w:val="000000"/>
          <w:sz w:val="28"/>
          <w:szCs w:val="28"/>
        </w:rPr>
        <w:t xml:space="preserve">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lastRenderedPageBreak/>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roofErr w:type="gramStart"/>
      <w:r>
        <w:rPr>
          <w:rFonts w:ascii="Times New Roman" w:hAnsi="Times New Roman"/>
          <w:sz w:val="28"/>
          <w:szCs w:val="28"/>
        </w:rPr>
        <w:t>»</w:t>
      </w:r>
      <w:r>
        <w:rPr>
          <w:rFonts w:ascii="Times New Roman" w:hAnsi="Times New Roman"/>
          <w:sz w:val="28"/>
          <w:szCs w:val="28"/>
          <w:shd w:val="clear" w:color="auto" w:fill="FFFFFF"/>
        </w:rPr>
        <w:t>(</w:t>
      </w:r>
      <w:proofErr w:type="gramEnd"/>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 №</w:t>
      </w:r>
      <w:proofErr w:type="gramStart"/>
      <w:r w:rsidR="00517D89" w:rsidRPr="005004ED">
        <w:rPr>
          <w:rFonts w:ascii="Times New Roman" w:hAnsi="Times New Roman"/>
          <w:i/>
          <w:sz w:val="28"/>
          <w:szCs w:val="28"/>
          <w:shd w:val="clear" w:color="auto" w:fill="FFFFFF"/>
        </w:rPr>
        <w:t>869; от 29.10.2019 №3921; от 28.02.2022№563; от 06.04.2022 №962; от 18.01.2023 №110; от 18.0</w:t>
      </w:r>
      <w:r w:rsidR="00961EFA">
        <w:rPr>
          <w:rFonts w:ascii="Times New Roman" w:hAnsi="Times New Roman"/>
          <w:i/>
          <w:sz w:val="28"/>
          <w:szCs w:val="28"/>
          <w:shd w:val="clear" w:color="auto" w:fill="FFFFFF"/>
        </w:rPr>
        <w:t>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roofErr w:type="gramEnd"/>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ставки заработной платы в месяц, являющийся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педагогических работников, для которых </w:t>
      </w:r>
      <w:r>
        <w:rPr>
          <w:rFonts w:eastAsia="MS Mincho"/>
          <w:sz w:val="28"/>
          <w:szCs w:val="28"/>
        </w:rPr>
        <w:lastRenderedPageBreak/>
        <w:t>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оклада (должностного оклада), являющегося фиксированным </w:t>
      </w:r>
      <w:proofErr w:type="gramStart"/>
      <w:r>
        <w:rPr>
          <w:rFonts w:eastAsia="MS Mincho"/>
          <w:sz w:val="28"/>
          <w:szCs w:val="28"/>
        </w:rPr>
        <w:t>размером оплаты труда</w:t>
      </w:r>
      <w:proofErr w:type="gramEnd"/>
      <w:r>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 xml:space="preserve">Стимулирующий фонд оплаты труда </w:t>
      </w:r>
      <w:proofErr w:type="spellStart"/>
      <w:r>
        <w:rPr>
          <w:sz w:val="28"/>
          <w:szCs w:val="28"/>
        </w:rPr>
        <w:t>образовательной</w:t>
      </w:r>
      <w:r>
        <w:rPr>
          <w:color w:val="000000"/>
          <w:sz w:val="28"/>
          <w:szCs w:val="28"/>
        </w:rPr>
        <w:t>организации</w:t>
      </w:r>
      <w:proofErr w:type="spellEnd"/>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w:t>
      </w:r>
      <w:proofErr w:type="gramStart"/>
      <w:r>
        <w:rPr>
          <w:sz w:val="28"/>
          <w:szCs w:val="28"/>
        </w:rPr>
        <w:t xml:space="preserve">повышения эффективности деятельности работников </w:t>
      </w:r>
      <w:r w:rsidR="00197672">
        <w:rPr>
          <w:sz w:val="28"/>
          <w:szCs w:val="28"/>
        </w:rPr>
        <w:t>образовательных организаций</w:t>
      </w:r>
      <w:proofErr w:type="gramEnd"/>
      <w:r w:rsidR="00197672">
        <w:rPr>
          <w:sz w:val="28"/>
          <w:szCs w:val="28"/>
        </w:rPr>
        <w:t xml:space="preserve">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proofErr w:type="gramStart"/>
      <w:r>
        <w:rPr>
          <w:sz w:val="28"/>
          <w:szCs w:val="28"/>
        </w:rPr>
        <w:t xml:space="preserve">Размеры, порядок и условия выплат стимулирующего характера устанавливаются </w:t>
      </w:r>
      <w:proofErr w:type="spellStart"/>
      <w:r>
        <w:rPr>
          <w:sz w:val="28"/>
          <w:szCs w:val="28"/>
        </w:rPr>
        <w:t>образовательной</w:t>
      </w:r>
      <w:r>
        <w:rPr>
          <w:color w:val="000000"/>
          <w:sz w:val="28"/>
          <w:szCs w:val="28"/>
        </w:rPr>
        <w:t>организацией</w:t>
      </w:r>
      <w:r>
        <w:rPr>
          <w:sz w:val="28"/>
          <w:szCs w:val="28"/>
        </w:rPr>
        <w:t>в</w:t>
      </w:r>
      <w:proofErr w:type="spellEnd"/>
      <w:r>
        <w:rPr>
          <w:sz w:val="28"/>
          <w:szCs w:val="28"/>
        </w:rPr>
        <w:t xml:space="preserve">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w:t>
      </w:r>
      <w:proofErr w:type="spellStart"/>
      <w:r>
        <w:rPr>
          <w:sz w:val="28"/>
          <w:szCs w:val="28"/>
        </w:rPr>
        <w:t>образовательных</w:t>
      </w:r>
      <w:r>
        <w:rPr>
          <w:color w:val="000000"/>
          <w:sz w:val="28"/>
          <w:szCs w:val="28"/>
        </w:rPr>
        <w:t>организаций</w:t>
      </w:r>
      <w:proofErr w:type="spellEnd"/>
      <w:r w:rsidR="00EE6677">
        <w:rPr>
          <w:color w:val="000000"/>
          <w:sz w:val="28"/>
          <w:szCs w:val="28"/>
        </w:rPr>
        <w:t>.</w:t>
      </w:r>
      <w:proofErr w:type="gramEnd"/>
    </w:p>
    <w:p w:rsidR="0018119C" w:rsidRDefault="0018119C" w:rsidP="0018119C">
      <w:pPr>
        <w:autoSpaceDE w:val="0"/>
        <w:autoSpaceDN w:val="0"/>
        <w:adjustRightInd w:val="0"/>
        <w:ind w:firstLine="426"/>
        <w:jc w:val="both"/>
        <w:rPr>
          <w:rFonts w:eastAsia="MS Mincho"/>
          <w:i/>
          <w:color w:val="1F4E79"/>
          <w:sz w:val="28"/>
          <w:szCs w:val="28"/>
        </w:rPr>
      </w:pP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интенсивность и высокие результаты работы подразделяются </w:t>
      </w:r>
      <w:proofErr w:type="gramStart"/>
      <w:r>
        <w:rPr>
          <w:rFonts w:eastAsia="Calibri"/>
          <w:sz w:val="28"/>
          <w:szCs w:val="28"/>
          <w:lang w:eastAsia="en-US"/>
        </w:rPr>
        <w:t>на</w:t>
      </w:r>
      <w:proofErr w:type="gramEnd"/>
      <w:r>
        <w:rPr>
          <w:rFonts w:eastAsia="Calibri"/>
          <w:sz w:val="28"/>
          <w:szCs w:val="28"/>
          <w:lang w:eastAsia="en-US"/>
        </w:rPr>
        <w:t>:</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rFonts w:eastAsia="Calibri"/>
          <w:sz w:val="28"/>
          <w:szCs w:val="28"/>
          <w:lang w:eastAsia="en-US"/>
        </w:rPr>
        <w:t>значений критериев оценки эффективности деятельности организации</w:t>
      </w:r>
      <w:proofErr w:type="gramEnd"/>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w:t>
      </w:r>
      <w:r>
        <w:rPr>
          <w:rFonts w:eastAsia="Calibri"/>
          <w:sz w:val="28"/>
          <w:szCs w:val="28"/>
          <w:lang w:eastAsia="en-US"/>
        </w:rPr>
        <w:lastRenderedPageBreak/>
        <w:t xml:space="preserve">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proofErr w:type="gramStart"/>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proofErr w:type="gramEnd"/>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proofErr w:type="gramStart"/>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proofErr w:type="gramStart"/>
      <w:r>
        <w:rPr>
          <w:rFonts w:eastAsia="Arial"/>
          <w:sz w:val="28"/>
          <w:szCs w:val="28"/>
          <w:lang w:eastAsia="ar-SA"/>
        </w:rPr>
        <w:t>.К</w:t>
      </w:r>
      <w:proofErr w:type="gramEnd"/>
      <w:r>
        <w:rPr>
          <w:rFonts w:eastAsia="Arial"/>
          <w:sz w:val="28"/>
          <w:szCs w:val="28"/>
          <w:lang w:eastAsia="ar-SA"/>
        </w:rPr>
        <w:t xml:space="preserve">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proofErr w:type="gramStart"/>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w:t>
      </w:r>
      <w:proofErr w:type="gramEnd"/>
      <w:r>
        <w:rPr>
          <w:color w:val="000000"/>
          <w:sz w:val="28"/>
          <w:szCs w:val="28"/>
        </w:rPr>
        <w:t xml:space="preserve"> дополнительно.</w:t>
      </w:r>
    </w:p>
    <w:p w:rsidR="0018119C" w:rsidRDefault="0018119C" w:rsidP="0018119C">
      <w:pPr>
        <w:ind w:firstLine="426"/>
        <w:jc w:val="both"/>
        <w:rPr>
          <w:color w:val="000000"/>
          <w:sz w:val="28"/>
          <w:szCs w:val="28"/>
        </w:rPr>
      </w:pPr>
      <w:r>
        <w:rPr>
          <w:sz w:val="28"/>
          <w:szCs w:val="28"/>
        </w:rPr>
        <w:lastRenderedPageBreak/>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proofErr w:type="gramStart"/>
      <w:r>
        <w:rPr>
          <w:color w:val="000000"/>
          <w:sz w:val="28"/>
          <w:szCs w:val="28"/>
        </w:rPr>
        <w:t xml:space="preserve">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w:t>
      </w:r>
      <w:proofErr w:type="spellStart"/>
      <w:r>
        <w:rPr>
          <w:color w:val="000000"/>
          <w:sz w:val="28"/>
          <w:szCs w:val="28"/>
        </w:rPr>
        <w:t>одинарномразмере</w:t>
      </w:r>
      <w:proofErr w:type="spellEnd"/>
      <w:r>
        <w:rPr>
          <w:color w:val="000000"/>
          <w:sz w:val="28"/>
          <w:szCs w:val="28"/>
        </w:rPr>
        <w:t>.</w:t>
      </w:r>
      <w:proofErr w:type="gramEnd"/>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w:t>
      </w:r>
      <w:proofErr w:type="gramStart"/>
      <w:r>
        <w:rPr>
          <w:color w:val="000000"/>
          <w:sz w:val="28"/>
          <w:szCs w:val="28"/>
        </w:rPr>
        <w:t>)д</w:t>
      </w:r>
      <w:proofErr w:type="gramEnd"/>
      <w:r>
        <w:rPr>
          <w:color w:val="000000"/>
          <w:sz w:val="28"/>
          <w:szCs w:val="28"/>
        </w:rPr>
        <w:t>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 xml:space="preserve">В случаях, когда </w:t>
      </w:r>
      <w:proofErr w:type="gramStart"/>
      <w:r>
        <w:rPr>
          <w:rFonts w:eastAsia="MS Mincho"/>
          <w:sz w:val="28"/>
          <w:szCs w:val="28"/>
        </w:rPr>
        <w:t>размер оплаты труда</w:t>
      </w:r>
      <w:proofErr w:type="gramEnd"/>
      <w:r>
        <w:rPr>
          <w:rFonts w:eastAsia="MS Mincho"/>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eastAsia="MS Mincho"/>
          <w:sz w:val="28"/>
          <w:szCs w:val="28"/>
        </w:rPr>
        <w:lastRenderedPageBreak/>
        <w:t>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 xml:space="preserve">Работникам, награждённым государственными наградами Российской Федерации, наградами Республики </w:t>
      </w:r>
      <w:proofErr w:type="spellStart"/>
      <w:r>
        <w:rPr>
          <w:sz w:val="28"/>
          <w:szCs w:val="28"/>
        </w:rPr>
        <w:t>Татарстанвыплачивается</w:t>
      </w:r>
      <w:proofErr w:type="spellEnd"/>
      <w:r>
        <w:rPr>
          <w:sz w:val="28"/>
          <w:szCs w:val="28"/>
        </w:rPr>
        <w:t xml:space="preserve">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proofErr w:type="gramStart"/>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Pr>
          <w:sz w:val="28"/>
          <w:szCs w:val="28"/>
        </w:rPr>
        <w:t xml:space="preserve">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w:t>
      </w:r>
      <w:proofErr w:type="gramStart"/>
      <w:r>
        <w:rPr>
          <w:rFonts w:eastAsia="Arial Unicode MS"/>
          <w:kern w:val="2"/>
          <w:sz w:val="28"/>
          <w:szCs w:val="28"/>
        </w:rPr>
        <w:t>КМ</w:t>
      </w:r>
      <w:proofErr w:type="gramEnd"/>
      <w:r>
        <w:rPr>
          <w:rFonts w:eastAsia="Arial Unicode MS"/>
          <w:kern w:val="2"/>
          <w:sz w:val="28"/>
          <w:szCs w:val="28"/>
        </w:rPr>
        <w:t xml:space="preserve">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xml:space="preserve">- в размере 17,5 процента </w:t>
      </w:r>
      <w:proofErr w:type="gramStart"/>
      <w:r>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w:t>
      </w:r>
      <w:proofErr w:type="gramStart"/>
      <w:r>
        <w:rPr>
          <w:color w:val="000000"/>
          <w:sz w:val="28"/>
          <w:szCs w:val="28"/>
        </w:rPr>
        <w:t xml:space="preserve">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w:t>
      </w:r>
      <w:r>
        <w:rPr>
          <w:color w:val="000000"/>
          <w:sz w:val="28"/>
          <w:szCs w:val="28"/>
        </w:rPr>
        <w:lastRenderedPageBreak/>
        <w:t>соответствии с действующим законодательством</w:t>
      </w:r>
      <w:r w:rsidR="00920A48">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proofErr w:type="gramStart"/>
      <w:r>
        <w:rPr>
          <w:color w:val="000000"/>
          <w:sz w:val="28"/>
          <w:szCs w:val="28"/>
        </w:rPr>
        <w:t>.н</w:t>
      </w:r>
      <w:proofErr w:type="gramEnd"/>
      <w:r>
        <w:rPr>
          <w:color w:val="000000"/>
          <w:sz w:val="28"/>
          <w:szCs w:val="28"/>
        </w:rPr>
        <w:t>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proofErr w:type="spellStart"/>
      <w:r w:rsidR="00344537">
        <w:rPr>
          <w:i/>
          <w:iCs/>
          <w:sz w:val="28"/>
          <w:szCs w:val="28"/>
        </w:rPr>
        <w:t>Приложение№</w:t>
      </w:r>
      <w:proofErr w:type="spellEnd"/>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roofErr w:type="gramEnd"/>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proofErr w:type="gramStart"/>
      <w:r>
        <w:rPr>
          <w:sz w:val="28"/>
          <w:szCs w:val="28"/>
        </w:rPr>
        <w:t>.</w:t>
      </w:r>
      <w:r>
        <w:rPr>
          <w:i/>
          <w:sz w:val="28"/>
          <w:szCs w:val="28"/>
        </w:rPr>
        <w:t>(</w:t>
      </w:r>
      <w:proofErr w:type="gramEnd"/>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Pr>
          <w:sz w:val="28"/>
          <w:szCs w:val="28"/>
        </w:rPr>
        <w:t>обучающимися</w:t>
      </w:r>
      <w:proofErr w:type="gramEnd"/>
      <w:r>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w:t>
      </w:r>
      <w:r>
        <w:rPr>
          <w:sz w:val="28"/>
          <w:szCs w:val="28"/>
        </w:rPr>
        <w:lastRenderedPageBreak/>
        <w:t>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sidRPr="00961EFA">
        <w:rPr>
          <w:i/>
          <w:color w:val="000000" w:themeColor="text1"/>
          <w:sz w:val="28"/>
          <w:szCs w:val="28"/>
        </w:rPr>
        <w:t>Приложение №2</w:t>
      </w:r>
      <w:r w:rsidR="00072FB2" w:rsidRPr="00961EFA">
        <w:rPr>
          <w:i/>
          <w:color w:val="000000" w:themeColor="text1"/>
          <w:sz w:val="28"/>
          <w:szCs w:val="28"/>
        </w:rPr>
        <w:t>3</w:t>
      </w:r>
      <w:r w:rsidR="00287091" w:rsidRPr="00961EFA">
        <w:rPr>
          <w:i/>
          <w:color w:val="000000" w:themeColor="text1"/>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proofErr w:type="gramStart"/>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roofErr w:type="gramEnd"/>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F5F4B" w:rsidRDefault="006F5F4B" w:rsidP="006F5F4B">
      <w:pPr>
        <w:ind w:firstLine="426"/>
        <w:jc w:val="both"/>
        <w:rPr>
          <w:color w:val="000000"/>
          <w:sz w:val="28"/>
          <w:szCs w:val="28"/>
        </w:rPr>
      </w:pPr>
      <w:r>
        <w:rPr>
          <w:sz w:val="28"/>
          <w:szCs w:val="28"/>
        </w:rPr>
        <w:t xml:space="preserve">6.2.7. </w:t>
      </w:r>
      <w:proofErr w:type="gramStart"/>
      <w:r>
        <w:rPr>
          <w:sz w:val="28"/>
          <w:szCs w:val="28"/>
        </w:rPr>
        <w:t>Обеспечить проведение обучения и проверку знаний по охране труда</w:t>
      </w:r>
      <w:r w:rsidR="00920A48">
        <w:rPr>
          <w:sz w:val="28"/>
          <w:szCs w:val="28"/>
        </w:rPr>
        <w:t xml:space="preserve"> </w:t>
      </w:r>
      <w:r>
        <w:rPr>
          <w:sz w:val="28"/>
          <w:szCs w:val="28"/>
        </w:rPr>
        <w:t>специалистов,</w:t>
      </w:r>
      <w:r w:rsidR="00920A48">
        <w:rPr>
          <w:sz w:val="28"/>
          <w:szCs w:val="28"/>
        </w:rPr>
        <w:t xml:space="preserve"> уп</w:t>
      </w:r>
      <w:r>
        <w:rPr>
          <w:sz w:val="28"/>
          <w:szCs w:val="28"/>
        </w:rPr>
        <w:t>олномоченных</w:t>
      </w:r>
      <w:r w:rsidR="00920A48">
        <w:rPr>
          <w:sz w:val="28"/>
          <w:szCs w:val="28"/>
        </w:rPr>
        <w:t xml:space="preserve"> </w:t>
      </w:r>
      <w:r>
        <w:rPr>
          <w:sz w:val="28"/>
          <w:szCs w:val="28"/>
        </w:rPr>
        <w:t>(доверенных)</w:t>
      </w:r>
      <w:r w:rsidR="00920A48">
        <w:rPr>
          <w:sz w:val="28"/>
          <w:szCs w:val="28"/>
        </w:rPr>
        <w:t xml:space="preserve"> </w:t>
      </w:r>
      <w:r>
        <w:rPr>
          <w:sz w:val="28"/>
          <w:szCs w:val="28"/>
        </w:rPr>
        <w:t>лиц</w:t>
      </w:r>
      <w:r w:rsidR="00920A48">
        <w:rPr>
          <w:sz w:val="28"/>
          <w:szCs w:val="28"/>
        </w:rPr>
        <w:t xml:space="preserve"> </w:t>
      </w:r>
      <w:r>
        <w:rPr>
          <w:sz w:val="28"/>
          <w:szCs w:val="28"/>
        </w:rPr>
        <w:t>по</w:t>
      </w:r>
      <w:r w:rsidR="00920A48">
        <w:rPr>
          <w:sz w:val="28"/>
          <w:szCs w:val="28"/>
        </w:rPr>
        <w:t xml:space="preserve"> </w:t>
      </w:r>
      <w:r>
        <w:rPr>
          <w:sz w:val="28"/>
          <w:szCs w:val="28"/>
        </w:rPr>
        <w:t>охране</w:t>
      </w:r>
      <w:r w:rsidR="00920A48">
        <w:rPr>
          <w:sz w:val="28"/>
          <w:szCs w:val="28"/>
        </w:rPr>
        <w:t xml:space="preserve"> </w:t>
      </w:r>
      <w:r>
        <w:rPr>
          <w:sz w:val="28"/>
          <w:szCs w:val="28"/>
        </w:rPr>
        <w:t>труда,</w:t>
      </w:r>
      <w:r w:rsidR="00920A48">
        <w:rPr>
          <w:sz w:val="28"/>
          <w:szCs w:val="28"/>
        </w:rPr>
        <w:t xml:space="preserve"> </w:t>
      </w:r>
      <w:r>
        <w:rPr>
          <w:sz w:val="28"/>
          <w:szCs w:val="28"/>
        </w:rPr>
        <w:t>членов</w:t>
      </w:r>
      <w:r w:rsidR="00920A48">
        <w:rPr>
          <w:sz w:val="28"/>
          <w:szCs w:val="28"/>
        </w:rPr>
        <w:t xml:space="preserve"> </w:t>
      </w:r>
      <w:r>
        <w:rPr>
          <w:sz w:val="28"/>
          <w:szCs w:val="28"/>
        </w:rPr>
        <w:t>комитетов</w:t>
      </w:r>
      <w:r w:rsidR="00920A48">
        <w:rPr>
          <w:sz w:val="28"/>
          <w:szCs w:val="28"/>
        </w:rPr>
        <w:t xml:space="preserve"> </w:t>
      </w:r>
      <w:r>
        <w:rPr>
          <w:sz w:val="28"/>
          <w:szCs w:val="28"/>
        </w:rPr>
        <w:t>(комиссий)</w:t>
      </w:r>
      <w:r w:rsidR="00920A48">
        <w:rPr>
          <w:sz w:val="28"/>
          <w:szCs w:val="28"/>
        </w:rPr>
        <w:t xml:space="preserve"> </w:t>
      </w:r>
      <w:r>
        <w:rPr>
          <w:sz w:val="28"/>
          <w:szCs w:val="28"/>
        </w:rPr>
        <w:t>по</w:t>
      </w:r>
      <w:r w:rsidR="00920A48">
        <w:rPr>
          <w:sz w:val="28"/>
          <w:szCs w:val="28"/>
        </w:rPr>
        <w:t xml:space="preserve"> </w:t>
      </w:r>
      <w:r>
        <w:rPr>
          <w:sz w:val="28"/>
          <w:szCs w:val="28"/>
        </w:rPr>
        <w:t>охране</w:t>
      </w:r>
      <w:r w:rsidR="00920A48">
        <w:rPr>
          <w:sz w:val="28"/>
          <w:szCs w:val="28"/>
        </w:rPr>
        <w:t xml:space="preserve"> </w:t>
      </w:r>
      <w:r>
        <w:rPr>
          <w:sz w:val="28"/>
          <w:szCs w:val="28"/>
        </w:rPr>
        <w:t>труда</w:t>
      </w:r>
      <w:r w:rsidR="00920A48">
        <w:rPr>
          <w:sz w:val="28"/>
          <w:szCs w:val="28"/>
        </w:rPr>
        <w:t xml:space="preserve"> </w:t>
      </w:r>
      <w:r>
        <w:rPr>
          <w:sz w:val="28"/>
          <w:szCs w:val="28"/>
        </w:rPr>
        <w:t>и</w:t>
      </w:r>
      <w:r w:rsidR="00920A48">
        <w:rPr>
          <w:sz w:val="28"/>
          <w:szCs w:val="28"/>
        </w:rPr>
        <w:t xml:space="preserve"> </w:t>
      </w:r>
      <w:r>
        <w:rPr>
          <w:sz w:val="28"/>
          <w:szCs w:val="28"/>
        </w:rPr>
        <w:t>иных</w:t>
      </w:r>
      <w:r w:rsidR="00920A48">
        <w:rPr>
          <w:sz w:val="28"/>
          <w:szCs w:val="28"/>
        </w:rPr>
        <w:t xml:space="preserve"> </w:t>
      </w:r>
      <w:r>
        <w:rPr>
          <w:sz w:val="28"/>
          <w:szCs w:val="28"/>
        </w:rPr>
        <w:t>работников</w:t>
      </w:r>
      <w:r w:rsidR="00920A48">
        <w:rPr>
          <w:sz w:val="28"/>
          <w:szCs w:val="28"/>
        </w:rPr>
        <w:t xml:space="preserve"> </w:t>
      </w:r>
      <w:r>
        <w:rPr>
          <w:sz w:val="28"/>
          <w:szCs w:val="28"/>
        </w:rPr>
        <w:t>образовательной</w:t>
      </w:r>
      <w:r w:rsidR="00920A48">
        <w:rPr>
          <w:sz w:val="28"/>
          <w:szCs w:val="28"/>
        </w:rPr>
        <w:t xml:space="preserve"> </w:t>
      </w:r>
      <w:r>
        <w:rPr>
          <w:sz w:val="28"/>
          <w:szCs w:val="28"/>
        </w:rPr>
        <w:t>организации в соответствии с требованиями Постановления Правительства РФ от</w:t>
      </w:r>
      <w:r w:rsidR="00920A48">
        <w:rPr>
          <w:sz w:val="28"/>
          <w:szCs w:val="28"/>
        </w:rPr>
        <w:t xml:space="preserve"> </w:t>
      </w:r>
      <w:r>
        <w:rPr>
          <w:spacing w:val="-1"/>
          <w:sz w:val="28"/>
          <w:szCs w:val="28"/>
        </w:rPr>
        <w:t>24</w:t>
      </w:r>
      <w:r w:rsidR="00920A48">
        <w:rPr>
          <w:spacing w:val="-1"/>
          <w:sz w:val="28"/>
          <w:szCs w:val="28"/>
        </w:rPr>
        <w:t xml:space="preserve"> </w:t>
      </w:r>
      <w:r>
        <w:rPr>
          <w:spacing w:val="-1"/>
          <w:sz w:val="28"/>
          <w:szCs w:val="28"/>
        </w:rPr>
        <w:t>декабря</w:t>
      </w:r>
      <w:r w:rsidR="00920A48">
        <w:rPr>
          <w:spacing w:val="-1"/>
          <w:sz w:val="28"/>
          <w:szCs w:val="28"/>
        </w:rPr>
        <w:t xml:space="preserve"> </w:t>
      </w:r>
      <w:r>
        <w:rPr>
          <w:sz w:val="28"/>
          <w:szCs w:val="28"/>
        </w:rPr>
        <w:t>2021г.</w:t>
      </w:r>
      <w:r w:rsidR="00920A48">
        <w:rPr>
          <w:sz w:val="28"/>
          <w:szCs w:val="28"/>
        </w:rPr>
        <w:t xml:space="preserve"> </w:t>
      </w:r>
      <w:r>
        <w:rPr>
          <w:sz w:val="28"/>
          <w:szCs w:val="28"/>
        </w:rPr>
        <w:t>№2464</w:t>
      </w:r>
      <w:r w:rsidR="00920A48">
        <w:rPr>
          <w:sz w:val="28"/>
          <w:szCs w:val="28"/>
        </w:rPr>
        <w:t xml:space="preserve"> </w:t>
      </w:r>
      <w:r>
        <w:rPr>
          <w:sz w:val="28"/>
          <w:szCs w:val="28"/>
        </w:rPr>
        <w:t>«О</w:t>
      </w:r>
      <w:r w:rsidR="00920A48">
        <w:rPr>
          <w:sz w:val="28"/>
          <w:szCs w:val="28"/>
        </w:rPr>
        <w:t xml:space="preserve"> </w:t>
      </w:r>
      <w:r>
        <w:rPr>
          <w:sz w:val="28"/>
          <w:szCs w:val="28"/>
        </w:rPr>
        <w:t>порядке</w:t>
      </w:r>
      <w:r w:rsidR="00920A48">
        <w:rPr>
          <w:sz w:val="28"/>
          <w:szCs w:val="28"/>
        </w:rPr>
        <w:t xml:space="preserve"> </w:t>
      </w:r>
      <w:r>
        <w:rPr>
          <w:sz w:val="28"/>
          <w:szCs w:val="28"/>
        </w:rPr>
        <w:t>обучения</w:t>
      </w:r>
      <w:r w:rsidR="00920A48">
        <w:rPr>
          <w:sz w:val="28"/>
          <w:szCs w:val="28"/>
        </w:rPr>
        <w:t xml:space="preserve"> </w:t>
      </w:r>
      <w:r>
        <w:rPr>
          <w:sz w:val="28"/>
          <w:szCs w:val="28"/>
        </w:rPr>
        <w:t>по</w:t>
      </w:r>
      <w:r w:rsidR="00920A48">
        <w:rPr>
          <w:sz w:val="28"/>
          <w:szCs w:val="28"/>
        </w:rPr>
        <w:t xml:space="preserve"> </w:t>
      </w:r>
      <w:r>
        <w:rPr>
          <w:sz w:val="28"/>
          <w:szCs w:val="28"/>
        </w:rPr>
        <w:t>охране</w:t>
      </w:r>
      <w:r w:rsidR="00920A48">
        <w:rPr>
          <w:sz w:val="28"/>
          <w:szCs w:val="28"/>
        </w:rPr>
        <w:t xml:space="preserve"> </w:t>
      </w:r>
      <w:r>
        <w:rPr>
          <w:sz w:val="28"/>
          <w:szCs w:val="28"/>
        </w:rPr>
        <w:t>труда</w:t>
      </w:r>
      <w:r w:rsidR="00920A48">
        <w:rPr>
          <w:sz w:val="28"/>
          <w:szCs w:val="28"/>
        </w:rPr>
        <w:t xml:space="preserve"> </w:t>
      </w:r>
      <w:r>
        <w:rPr>
          <w:sz w:val="28"/>
          <w:szCs w:val="28"/>
        </w:rPr>
        <w:t>и</w:t>
      </w:r>
      <w:r w:rsidR="00920A48">
        <w:rPr>
          <w:sz w:val="28"/>
          <w:szCs w:val="28"/>
        </w:rPr>
        <w:t xml:space="preserve"> </w:t>
      </w:r>
      <w:r>
        <w:rPr>
          <w:sz w:val="28"/>
          <w:szCs w:val="28"/>
        </w:rPr>
        <w:t>проверки</w:t>
      </w:r>
      <w:r w:rsidR="00920A48">
        <w:rPr>
          <w:sz w:val="28"/>
          <w:szCs w:val="28"/>
        </w:rPr>
        <w:t xml:space="preserve"> </w:t>
      </w:r>
      <w:r>
        <w:rPr>
          <w:sz w:val="28"/>
          <w:szCs w:val="28"/>
        </w:rPr>
        <w:t>знания</w:t>
      </w:r>
      <w:r w:rsidR="00920A48">
        <w:rPr>
          <w:sz w:val="28"/>
          <w:szCs w:val="28"/>
        </w:rPr>
        <w:t xml:space="preserve"> </w:t>
      </w:r>
      <w:r>
        <w:rPr>
          <w:sz w:val="28"/>
          <w:szCs w:val="28"/>
        </w:rPr>
        <w:t>требований</w:t>
      </w:r>
      <w:r w:rsidR="00920A48">
        <w:rPr>
          <w:sz w:val="28"/>
          <w:szCs w:val="28"/>
        </w:rPr>
        <w:t xml:space="preserve"> </w:t>
      </w:r>
      <w:r>
        <w:rPr>
          <w:sz w:val="28"/>
          <w:szCs w:val="28"/>
        </w:rPr>
        <w:t>охраны</w:t>
      </w:r>
      <w:r w:rsidR="00920A48">
        <w:rPr>
          <w:sz w:val="28"/>
          <w:szCs w:val="28"/>
        </w:rPr>
        <w:t xml:space="preserve"> </w:t>
      </w:r>
      <w:r>
        <w:rPr>
          <w:sz w:val="28"/>
          <w:szCs w:val="28"/>
        </w:rPr>
        <w:t xml:space="preserve">труда» </w:t>
      </w:r>
      <w:proofErr w:type="gramEnd"/>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w:t>
      </w:r>
      <w:proofErr w:type="gramStart"/>
      <w:r>
        <w:rPr>
          <w:bCs/>
          <w:sz w:val="28"/>
          <w:szCs w:val="28"/>
        </w:rPr>
        <w:t>контролю за</w:t>
      </w:r>
      <w:proofErr w:type="gramEnd"/>
      <w:r>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xml:space="preserve">. </w:t>
      </w:r>
      <w:proofErr w:type="gramStart"/>
      <w:r>
        <w:rPr>
          <w:sz w:val="28"/>
          <w:szCs w:val="28"/>
        </w:rPr>
        <w:t>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 xml:space="preserve">29.10.2021г. №767н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F041F5">
        <w:rPr>
          <w:sz w:val="28"/>
          <w:szCs w:val="28"/>
        </w:rPr>
        <w:t xml:space="preserve"> Министерства труда и социальной защиты </w:t>
      </w:r>
      <w:r w:rsidR="00906E82">
        <w:rPr>
          <w:sz w:val="28"/>
          <w:szCs w:val="28"/>
        </w:rPr>
        <w:t>от  29.10.2021г. №767н  «Об утверждении Правил обеспечения</w:t>
      </w:r>
      <w:proofErr w:type="gramEnd"/>
      <w:r w:rsidR="00906E82">
        <w:rPr>
          <w:sz w:val="28"/>
          <w:szCs w:val="28"/>
        </w:rPr>
        <w:t xml:space="preserve"> работников  </w:t>
      </w:r>
      <w:r w:rsidR="002B648A">
        <w:rPr>
          <w:sz w:val="28"/>
          <w:szCs w:val="28"/>
        </w:rPr>
        <w:t>средствами индивидуальной защиты  и смывающими  средствами»</w:t>
      </w:r>
      <w:r w:rsidR="00920A48">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18119C" w:rsidP="0018119C">
      <w:pPr>
        <w:ind w:firstLine="426"/>
        <w:jc w:val="both"/>
        <w:rPr>
          <w:rFonts w:eastAsia="Calibri"/>
          <w:i/>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i/>
          <w:sz w:val="28"/>
          <w:szCs w:val="28"/>
        </w:rPr>
        <w:t>(</w:t>
      </w:r>
      <w:r w:rsidR="002B3D2B">
        <w:rPr>
          <w:i/>
          <w:sz w:val="28"/>
          <w:szCs w:val="28"/>
        </w:rPr>
        <w:t>Приложение №2</w:t>
      </w:r>
      <w:r w:rsidR="00072FB2">
        <w:rPr>
          <w:i/>
          <w:sz w:val="28"/>
          <w:szCs w:val="28"/>
        </w:rPr>
        <w:t>5</w:t>
      </w:r>
      <w:r w:rsidR="002B3D2B">
        <w:rPr>
          <w:i/>
          <w:sz w:val="28"/>
          <w:szCs w:val="28"/>
        </w:rPr>
        <w:t xml:space="preserve"> «</w:t>
      </w:r>
      <w:r>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proofErr w:type="gramStart"/>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w:t>
      </w:r>
      <w:proofErr w:type="gramEnd"/>
      <w:r w:rsidR="005908F9" w:rsidRPr="009A50FF">
        <w:rPr>
          <w:sz w:val="28"/>
          <w:szCs w:val="28"/>
        </w:rPr>
        <w:t xml:space="preserve">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xml:space="preserve">. Создать </w:t>
      </w:r>
      <w:proofErr w:type="gramStart"/>
      <w:r>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Pr>
          <w:sz w:val="28"/>
          <w:szCs w:val="28"/>
        </w:rPr>
        <w:t xml:space="preserve">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Pr>
          <w:sz w:val="28"/>
          <w:szCs w:val="28"/>
        </w:rPr>
        <w:t>дств св</w:t>
      </w:r>
      <w:proofErr w:type="gramEnd"/>
      <w:r>
        <w:rPr>
          <w:sz w:val="28"/>
          <w:szCs w:val="28"/>
        </w:rPr>
        <w:t>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w:t>
      </w:r>
      <w:proofErr w:type="gramStart"/>
      <w:r>
        <w:rPr>
          <w:sz w:val="28"/>
          <w:szCs w:val="28"/>
        </w:rPr>
        <w:t>проверок нарушений требований охраны труда</w:t>
      </w:r>
      <w:proofErr w:type="gramEnd"/>
      <w:r>
        <w:rPr>
          <w:sz w:val="28"/>
          <w:szCs w:val="28"/>
        </w:rPr>
        <w:t>.</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w:t>
      </w:r>
      <w:proofErr w:type="gramStart"/>
      <w:r w:rsidRPr="00677079">
        <w:rPr>
          <w:color w:val="333333"/>
          <w:sz w:val="28"/>
          <w:szCs w:val="28"/>
        </w:rPr>
        <w:t>ч</w:t>
      </w:r>
      <w:proofErr w:type="gramEnd"/>
      <w:r w:rsidRPr="00677079">
        <w:rPr>
          <w:color w:val="333333"/>
          <w:sz w:val="28"/>
          <w:szCs w:val="28"/>
        </w:rPr>
        <w:t>.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xml:space="preserve">, районный конкурс «Скажем: «ДА!» </w:t>
      </w:r>
      <w:proofErr w:type="gramStart"/>
      <w:r w:rsidR="00007CF2">
        <w:rPr>
          <w:sz w:val="28"/>
          <w:szCs w:val="28"/>
        </w:rPr>
        <w:t>-О</w:t>
      </w:r>
      <w:proofErr w:type="gramEnd"/>
      <w:r w:rsidR="00007CF2">
        <w:rPr>
          <w:sz w:val="28"/>
          <w:szCs w:val="28"/>
        </w:rPr>
        <w:t>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proofErr w:type="gramStart"/>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w:t>
      </w:r>
      <w:r w:rsidR="00C022CA">
        <w:rPr>
          <w:i/>
          <w:sz w:val="28"/>
          <w:szCs w:val="28"/>
        </w:rPr>
        <w:t>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lastRenderedPageBreak/>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proofErr w:type="gramStart"/>
      <w:r w:rsidR="00C022CA">
        <w:rPr>
          <w:color w:val="000000"/>
          <w:sz w:val="28"/>
          <w:szCs w:val="28"/>
        </w:rPr>
        <w:t>)</w:t>
      </w:r>
      <w:r>
        <w:rPr>
          <w:color w:val="000000"/>
          <w:sz w:val="28"/>
          <w:szCs w:val="28"/>
        </w:rPr>
        <w:t>и</w:t>
      </w:r>
      <w:proofErr w:type="gramEnd"/>
      <w:r>
        <w:rPr>
          <w:color w:val="000000"/>
          <w:sz w:val="28"/>
          <w:szCs w:val="28"/>
        </w:rPr>
        <w:t xml:space="preserve">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w:t>
      </w:r>
      <w:r>
        <w:rPr>
          <w:sz w:val="28"/>
          <w:szCs w:val="28"/>
        </w:rPr>
        <w:lastRenderedPageBreak/>
        <w:t xml:space="preserve">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p>
    <w:p w:rsidR="0018119C" w:rsidRDefault="0018119C" w:rsidP="007760F8">
      <w:pPr>
        <w:ind w:firstLine="426"/>
        <w:jc w:val="both"/>
        <w:rPr>
          <w:sz w:val="28"/>
          <w:szCs w:val="28"/>
        </w:rPr>
      </w:pPr>
      <w:r>
        <w:rPr>
          <w:sz w:val="28"/>
          <w:szCs w:val="28"/>
        </w:rPr>
        <w:t>7.3.</w:t>
      </w:r>
      <w:r w:rsidR="007760F8">
        <w:rPr>
          <w:sz w:val="28"/>
          <w:szCs w:val="28"/>
        </w:rPr>
        <w:t>7</w:t>
      </w:r>
      <w:r>
        <w:rPr>
          <w:sz w:val="28"/>
          <w:szCs w:val="28"/>
        </w:rPr>
        <w:t xml:space="preserve">. Освобождать работников </w:t>
      </w:r>
      <w:proofErr w:type="gramStart"/>
      <w:r>
        <w:rPr>
          <w:sz w:val="28"/>
          <w:szCs w:val="28"/>
        </w:rPr>
        <w:t>от работы при прохождении диспансеризации на один рабочий день один раз в три года с сохранением</w:t>
      </w:r>
      <w:proofErr w:type="gramEnd"/>
      <w:r>
        <w:rPr>
          <w:sz w:val="28"/>
          <w:szCs w:val="28"/>
        </w:rPr>
        <w:t xml:space="preserve"> за ними места работы (должности) и среднего заработка </w:t>
      </w:r>
      <w:r>
        <w:rPr>
          <w:rFonts w:cs="Courier New"/>
          <w:sz w:val="28"/>
          <w:szCs w:val="28"/>
        </w:rPr>
        <w:t>на основании его 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proofErr w:type="gramStart"/>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Pr>
          <w:sz w:val="28"/>
          <w:szCs w:val="28"/>
        </w:rPr>
        <w:t xml:space="preserve">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w:t>
      </w:r>
      <w:proofErr w:type="gramStart"/>
      <w:r w:rsidR="00802662">
        <w:rPr>
          <w:sz w:val="28"/>
          <w:szCs w:val="28"/>
        </w:rPr>
        <w:t>предоставить справки</w:t>
      </w:r>
      <w:proofErr w:type="gramEnd"/>
      <w:r w:rsidR="00802662">
        <w:rPr>
          <w:sz w:val="28"/>
          <w:szCs w:val="28"/>
        </w:rPr>
        <w:t xml:space="preserve">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18119C" w:rsidP="004A5546">
      <w:pPr>
        <w:autoSpaceDE w:val="0"/>
        <w:autoSpaceDN w:val="0"/>
        <w:adjustRightInd w:val="0"/>
        <w:ind w:firstLine="426"/>
        <w:jc w:val="both"/>
        <w:rPr>
          <w:sz w:val="28"/>
          <w:szCs w:val="28"/>
        </w:rPr>
      </w:pPr>
      <w:r>
        <w:rPr>
          <w:sz w:val="28"/>
          <w:szCs w:val="28"/>
        </w:rPr>
        <w:t>7.4.</w:t>
      </w:r>
      <w:r w:rsidR="004A5546">
        <w:rPr>
          <w:sz w:val="28"/>
          <w:szCs w:val="28"/>
        </w:rPr>
        <w:t>1</w:t>
      </w:r>
      <w:r>
        <w:rPr>
          <w:sz w:val="28"/>
          <w:szCs w:val="28"/>
        </w:rPr>
        <w:t>.</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 xml:space="preserve">конкурсных мероприятиях </w:t>
      </w:r>
      <w:proofErr w:type="gramStart"/>
      <w:r>
        <w:rPr>
          <w:iCs/>
          <w:color w:val="000000"/>
          <w:sz w:val="28"/>
          <w:szCs w:val="28"/>
        </w:rPr>
        <w:t>муниципального</w:t>
      </w:r>
      <w:proofErr w:type="gramEnd"/>
      <w:r>
        <w:rPr>
          <w:iCs/>
          <w:color w:val="000000"/>
          <w:sz w:val="28"/>
          <w:szCs w:val="28"/>
        </w:rPr>
        <w:t>,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r w:rsidR="00A34A90">
        <w:rPr>
          <w:iCs/>
          <w:sz w:val="28"/>
          <w:szCs w:val="28"/>
        </w:rPr>
        <w:t>ФНПР</w:t>
      </w:r>
      <w:proofErr w:type="spellEnd"/>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18119C" w:rsidP="0018119C">
      <w:pPr>
        <w:ind w:firstLine="426"/>
        <w:jc w:val="both"/>
        <w:rPr>
          <w:i/>
          <w:iCs/>
          <w:sz w:val="28"/>
          <w:szCs w:val="28"/>
        </w:rPr>
      </w:pPr>
      <w:r>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proofErr w:type="gramStart"/>
      <w:r>
        <w:rPr>
          <w:b/>
          <w:sz w:val="28"/>
          <w:szCs w:val="28"/>
        </w:rPr>
        <w:t xml:space="preserve">ПРОФЕССИОНАЛЬНОЕ </w:t>
      </w:r>
      <w:r w:rsidR="009270FD">
        <w:rPr>
          <w:b/>
          <w:sz w:val="28"/>
          <w:szCs w:val="28"/>
        </w:rPr>
        <w:t xml:space="preserve"> РАЗВИТИЕ</w:t>
      </w:r>
      <w:proofErr w:type="gramEnd"/>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proofErr w:type="gramStart"/>
      <w:r>
        <w:rPr>
          <w:sz w:val="28"/>
          <w:szCs w:val="28"/>
        </w:rPr>
        <w:t>8.1.2.</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955644">
      <w:pPr>
        <w:pStyle w:val="31"/>
        <w:ind w:left="0" w:firstLine="709"/>
        <w:jc w:val="both"/>
        <w:rPr>
          <w:sz w:val="28"/>
          <w:szCs w:val="28"/>
        </w:rPr>
      </w:pPr>
      <w:r>
        <w:rPr>
          <w:sz w:val="28"/>
          <w:szCs w:val="28"/>
        </w:rPr>
        <w:t>8.1.</w:t>
      </w:r>
      <w:r w:rsidR="006D2A8A">
        <w:rPr>
          <w:sz w:val="28"/>
          <w:szCs w:val="28"/>
        </w:rPr>
        <w:t>2</w:t>
      </w:r>
      <w:r>
        <w:rPr>
          <w:sz w:val="28"/>
          <w:szCs w:val="28"/>
        </w:rPr>
        <w:t>. </w:t>
      </w:r>
      <w:proofErr w:type="gramStart"/>
      <w:r>
        <w:rPr>
          <w:sz w:val="28"/>
          <w:szCs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Pr>
          <w:sz w:val="28"/>
          <w:szCs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w:t>
      </w:r>
      <w:proofErr w:type="spellStart"/>
      <w:r>
        <w:rPr>
          <w:color w:val="000000"/>
          <w:sz w:val="28"/>
          <w:szCs w:val="28"/>
        </w:rPr>
        <w:t>этом</w:t>
      </w:r>
      <w:proofErr w:type="gramStart"/>
      <w:r>
        <w:rPr>
          <w:color w:val="000000"/>
          <w:sz w:val="28"/>
          <w:szCs w:val="28"/>
        </w:rPr>
        <w:t>,</w:t>
      </w:r>
      <w:r>
        <w:rPr>
          <w:bCs/>
          <w:color w:val="000000"/>
          <w:sz w:val="28"/>
          <w:szCs w:val="28"/>
        </w:rPr>
        <w:t>о</w:t>
      </w:r>
      <w:proofErr w:type="gramEnd"/>
      <w:r>
        <w:rPr>
          <w:bCs/>
          <w:color w:val="000000"/>
          <w:sz w:val="28"/>
          <w:szCs w:val="28"/>
        </w:rPr>
        <w:t>пределённая</w:t>
      </w:r>
      <w:proofErr w:type="spellEnd"/>
      <w:r>
        <w:rPr>
          <w:bCs/>
          <w:color w:val="000000"/>
          <w:sz w:val="28"/>
          <w:szCs w:val="28"/>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w:t>
      </w:r>
      <w:proofErr w:type="gramStart"/>
      <w:r>
        <w:rPr>
          <w:sz w:val="28"/>
          <w:szCs w:val="28"/>
        </w:rPr>
        <w:t xml:space="preserve">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color w:val="000000"/>
          <w:sz w:val="28"/>
          <w:szCs w:val="28"/>
        </w:rPr>
        <w:t xml:space="preserve">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sz w:val="28"/>
          <w:szCs w:val="28"/>
        </w:rPr>
        <w:lastRenderedPageBreak/>
        <w:t>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Pr>
          <w:sz w:val="28"/>
          <w:szCs w:val="28"/>
        </w:rPr>
        <w:t>бакалавриата</w:t>
      </w:r>
      <w:proofErr w:type="spellEnd"/>
      <w:r>
        <w:rPr>
          <w:sz w:val="28"/>
          <w:szCs w:val="28"/>
        </w:rPr>
        <w:t xml:space="preserve">, </w:t>
      </w:r>
      <w:proofErr w:type="spellStart"/>
      <w:r>
        <w:rPr>
          <w:sz w:val="28"/>
          <w:szCs w:val="28"/>
        </w:rPr>
        <w:t>специалитета</w:t>
      </w:r>
      <w:proofErr w:type="spellEnd"/>
      <w:r>
        <w:rPr>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w:t>
      </w:r>
      <w:proofErr w:type="gramStart"/>
      <w:r>
        <w:rPr>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proofErr w:type="gramStart"/>
      <w:r>
        <w:rPr>
          <w:b/>
          <w:bCs/>
        </w:rPr>
        <w:t>I</w:t>
      </w:r>
      <w:proofErr w:type="gramEnd"/>
      <w:r>
        <w:rPr>
          <w:b/>
          <w:bCs/>
        </w:rPr>
        <w:t>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135812" w:rsidP="0018119C">
      <w:pPr>
        <w:autoSpaceDE w:val="0"/>
        <w:autoSpaceDN w:val="0"/>
        <w:adjustRightInd w:val="0"/>
        <w:ind w:firstLine="426"/>
        <w:jc w:val="both"/>
        <w:rPr>
          <w:sz w:val="28"/>
          <w:szCs w:val="28"/>
        </w:rPr>
      </w:pP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sidR="00955644">
        <w:rPr>
          <w:sz w:val="28"/>
          <w:szCs w:val="28"/>
          <w:lang w:eastAsia="en-US"/>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программы «Сохранение и укрепление общественного здоровья населения г</w:t>
      </w:r>
      <w:proofErr w:type="gramStart"/>
      <w:r>
        <w:rPr>
          <w:sz w:val="28"/>
          <w:szCs w:val="28"/>
        </w:rPr>
        <w:t>.К</w:t>
      </w:r>
      <w:proofErr w:type="gramEnd"/>
      <w:r>
        <w:rPr>
          <w:sz w:val="28"/>
          <w:szCs w:val="28"/>
        </w:rPr>
        <w:t xml:space="preserve">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жизни в  трудовом коллективе  М</w:t>
      </w:r>
      <w:r w:rsidR="00712696">
        <w:rPr>
          <w:color w:val="2A2C34"/>
          <w:sz w:val="28"/>
          <w:szCs w:val="28"/>
        </w:rPr>
        <w:t>А</w:t>
      </w:r>
      <w:r>
        <w:rPr>
          <w:color w:val="2A2C34"/>
          <w:sz w:val="28"/>
          <w:szCs w:val="28"/>
        </w:rPr>
        <w:t xml:space="preserve">ДОУ «Детский сад № </w:t>
      </w:r>
      <w:r w:rsidR="00712696">
        <w:rPr>
          <w:color w:val="2A2C34"/>
          <w:sz w:val="28"/>
          <w:szCs w:val="28"/>
        </w:rPr>
        <w:t>363</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lastRenderedPageBreak/>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ой Спартакиаде.</w:t>
      </w:r>
    </w:p>
    <w:p w:rsidR="0018119C" w:rsidRDefault="0018119C" w:rsidP="0018119C">
      <w:pPr>
        <w:ind w:firstLine="426"/>
        <w:jc w:val="both"/>
        <w:rPr>
          <w:color w:val="000000"/>
          <w:sz w:val="28"/>
          <w:szCs w:val="28"/>
        </w:rPr>
      </w:pPr>
      <w:r>
        <w:rPr>
          <w:b/>
          <w:color w:val="111111"/>
          <w:sz w:val="28"/>
          <w:szCs w:val="28"/>
          <w:shd w:val="clear" w:color="auto" w:fill="FFFFFF"/>
        </w:rPr>
        <w:t>10.2.</w:t>
      </w:r>
      <w:r w:rsidR="007801BC">
        <w:rPr>
          <w:b/>
          <w:sz w:val="28"/>
          <w:szCs w:val="28"/>
        </w:rPr>
        <w:t>Работодатель:</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 xml:space="preserve">Осуществляет руководство и </w:t>
      </w:r>
      <w:proofErr w:type="gramStart"/>
      <w:r>
        <w:rPr>
          <w:sz w:val="28"/>
          <w:szCs w:val="28"/>
        </w:rPr>
        <w:t>контроль за</w:t>
      </w:r>
      <w:proofErr w:type="gramEnd"/>
      <w:r>
        <w:rPr>
          <w:sz w:val="28"/>
          <w:szCs w:val="28"/>
        </w:rPr>
        <w:t xml:space="preserve"> состоянием условий</w:t>
      </w:r>
      <w:r>
        <w:rPr>
          <w:color w:val="111111"/>
          <w:sz w:val="28"/>
          <w:szCs w:val="28"/>
          <w:shd w:val="clear" w:color="auto" w:fill="FFFFFF"/>
        </w:rPr>
        <w:t xml:space="preserve"> безопасного и здоровье</w:t>
      </w:r>
      <w:r w:rsidR="00955644">
        <w:rPr>
          <w:color w:val="111111"/>
          <w:sz w:val="28"/>
          <w:szCs w:val="28"/>
          <w:shd w:val="clear" w:color="auto" w:fill="FFFFFF"/>
        </w:rPr>
        <w:t xml:space="preserve"> </w:t>
      </w:r>
      <w:r>
        <w:rPr>
          <w:color w:val="111111"/>
          <w:sz w:val="28"/>
          <w:szCs w:val="28"/>
          <w:shd w:val="clear" w:color="auto" w:fill="FFFFFF"/>
        </w:rPr>
        <w:t>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w:t>
      </w:r>
      <w:proofErr w:type="gramStart"/>
      <w:r>
        <w:rPr>
          <w:sz w:val="28"/>
          <w:szCs w:val="28"/>
        </w:rPr>
        <w:t xml:space="preserve">обучения </w:t>
      </w:r>
      <w:r>
        <w:rPr>
          <w:rFonts w:eastAsia="Calibri"/>
          <w:sz w:val="28"/>
          <w:szCs w:val="28"/>
          <w:lang w:eastAsia="en-US"/>
        </w:rPr>
        <w:t>по восстановлению</w:t>
      </w:r>
      <w:proofErr w:type="gramEnd"/>
      <w:r>
        <w:rPr>
          <w:rFonts w:eastAsia="Calibri"/>
          <w:sz w:val="28"/>
          <w:szCs w:val="28"/>
          <w:lang w:eastAsia="en-US"/>
        </w:rPr>
        <w:t xml:space="preserve">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18119C" w:rsidP="0018119C">
      <w:pPr>
        <w:ind w:firstLine="426"/>
        <w:jc w:val="both"/>
        <w:rPr>
          <w:sz w:val="28"/>
          <w:szCs w:val="28"/>
        </w:rPr>
      </w:pPr>
      <w:r>
        <w:rPr>
          <w:b/>
          <w:sz w:val="28"/>
          <w:szCs w:val="28"/>
        </w:rPr>
        <w:t xml:space="preserve">10.3. </w:t>
      </w:r>
      <w:r>
        <w:rPr>
          <w:b/>
          <w:bCs/>
          <w:sz w:val="28"/>
          <w:szCs w:val="28"/>
        </w:rPr>
        <w:t>Выборный орган первичной профсоюзной организации</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Pr>
          <w:sz w:val="28"/>
          <w:szCs w:val="28"/>
        </w:rPr>
        <w:t>здоровьесберегающего</w:t>
      </w:r>
      <w:proofErr w:type="spellEnd"/>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lastRenderedPageBreak/>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xml:space="preserve">-  Всероссийской акции по фоновой ходьбе « </w:t>
      </w:r>
      <w:proofErr w:type="spellStart"/>
      <w:r>
        <w:rPr>
          <w:sz w:val="28"/>
          <w:szCs w:val="28"/>
          <w:lang w:eastAsia="en-US"/>
        </w:rPr>
        <w:t>Человек-идущий</w:t>
      </w:r>
      <w:proofErr w:type="spellEnd"/>
      <w:r>
        <w:rPr>
          <w:sz w:val="28"/>
          <w:szCs w:val="28"/>
          <w:lang w:eastAsia="en-US"/>
        </w:rPr>
        <w:t>»;</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18119C" w:rsidP="0018119C">
      <w:pPr>
        <w:ind w:firstLine="426"/>
        <w:jc w:val="both"/>
        <w:rPr>
          <w:sz w:val="28"/>
          <w:szCs w:val="28"/>
          <w:shd w:val="clear" w:color="auto" w:fill="FFFFFF"/>
        </w:rPr>
      </w:pPr>
      <w:r>
        <w:rPr>
          <w:sz w:val="28"/>
          <w:szCs w:val="28"/>
          <w:shd w:val="clear" w:color="auto" w:fill="FFFFFF"/>
        </w:rPr>
        <w:t>10.3.</w:t>
      </w:r>
      <w:r w:rsidR="0093414E">
        <w:rPr>
          <w:sz w:val="28"/>
          <w:szCs w:val="28"/>
          <w:shd w:val="clear" w:color="auto" w:fill="FFFFFF"/>
        </w:rPr>
        <w:t>3</w:t>
      </w:r>
      <w:r w:rsidR="00DB5675">
        <w:rPr>
          <w:sz w:val="28"/>
          <w:szCs w:val="28"/>
          <w:shd w:val="clear" w:color="auto" w:fill="FFFFFF"/>
        </w:rPr>
        <w:t xml:space="preserve">. </w:t>
      </w:r>
      <w:r>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w:t>
      </w:r>
      <w:proofErr w:type="gramStart"/>
      <w:r>
        <w:rPr>
          <w:rFonts w:eastAsia="Calibri"/>
          <w:sz w:val="28"/>
          <w:szCs w:val="28"/>
          <w:lang w:eastAsia="ar-SA"/>
        </w:rPr>
        <w:t>контроль за</w:t>
      </w:r>
      <w:proofErr w:type="gramEnd"/>
      <w:r>
        <w:rPr>
          <w:rFonts w:eastAsia="Calibri"/>
          <w:sz w:val="28"/>
          <w:szCs w:val="28"/>
          <w:lang w:eastAsia="ar-SA"/>
        </w:rPr>
        <w:t xml:space="preserve"> обеспечением безопасности работников и созданием </w:t>
      </w:r>
      <w:proofErr w:type="spellStart"/>
      <w:r>
        <w:rPr>
          <w:rFonts w:eastAsia="Calibri"/>
          <w:sz w:val="28"/>
          <w:szCs w:val="28"/>
          <w:lang w:eastAsia="ar-SA"/>
        </w:rPr>
        <w:t>здоровьесберегающей</w:t>
      </w:r>
      <w:proofErr w:type="spellEnd"/>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Pr>
          <w:rFonts w:eastAsia="Calibri"/>
          <w:sz w:val="28"/>
          <w:szCs w:val="28"/>
          <w:lang w:eastAsia="ar-SA"/>
        </w:rPr>
        <w:t>Вахитовскому</w:t>
      </w:r>
      <w:proofErr w:type="spellEnd"/>
      <w:r w:rsidR="00DB5675">
        <w:rPr>
          <w:rFonts w:eastAsia="Calibri"/>
          <w:sz w:val="28"/>
          <w:szCs w:val="28"/>
          <w:lang w:eastAsia="ar-SA"/>
        </w:rPr>
        <w:t xml:space="preserve"> и </w:t>
      </w:r>
      <w:proofErr w:type="gramStart"/>
      <w:r w:rsidR="00DB5675">
        <w:rPr>
          <w:rFonts w:eastAsia="Calibri"/>
          <w:sz w:val="28"/>
          <w:szCs w:val="28"/>
          <w:lang w:eastAsia="ar-SA"/>
        </w:rPr>
        <w:t>Приволжскому</w:t>
      </w:r>
      <w:proofErr w:type="gramEnd"/>
      <w:r w:rsidR="00DB5675">
        <w:rPr>
          <w:rFonts w:eastAsia="Calibri"/>
          <w:sz w:val="28"/>
          <w:szCs w:val="28"/>
          <w:lang w:eastAsia="ar-SA"/>
        </w:rPr>
        <w:t xml:space="preserve">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proofErr w:type="spellStart"/>
      <w:r w:rsidR="00677079">
        <w:rPr>
          <w:sz w:val="28"/>
          <w:szCs w:val="28"/>
        </w:rPr>
        <w:t>ВКонтакте</w:t>
      </w:r>
      <w:proofErr w:type="spellEnd"/>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 xml:space="preserve">11.1.1. </w:t>
      </w:r>
      <w:proofErr w:type="gramStart"/>
      <w:r>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Pr>
          <w:color w:val="000000"/>
          <w:sz w:val="28"/>
          <w:szCs w:val="28"/>
        </w:rPr>
        <w:t xml:space="preserve"> мере их представления.</w:t>
      </w:r>
    </w:p>
    <w:p w:rsidR="0018119C" w:rsidRDefault="0018119C" w:rsidP="0018119C">
      <w:pPr>
        <w:ind w:firstLine="426"/>
        <w:jc w:val="both"/>
        <w:rPr>
          <w:color w:val="000000"/>
          <w:sz w:val="28"/>
          <w:szCs w:val="28"/>
        </w:rPr>
      </w:pPr>
      <w:r>
        <w:rPr>
          <w:color w:val="000000"/>
          <w:sz w:val="28"/>
          <w:szCs w:val="28"/>
        </w:rPr>
        <w:t xml:space="preserve">11.1.2. </w:t>
      </w:r>
      <w:proofErr w:type="gramStart"/>
      <w:r>
        <w:rPr>
          <w:color w:val="000000"/>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Pr>
          <w:color w:val="000000"/>
          <w:sz w:val="28"/>
          <w:szCs w:val="28"/>
        </w:rPr>
        <w:lastRenderedPageBreak/>
        <w:t>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color w:val="000000"/>
          <w:sz w:val="28"/>
          <w:szCs w:val="28"/>
        </w:rPr>
        <w:t xml:space="preserve"> </w:t>
      </w:r>
      <w:proofErr w:type="gramStart"/>
      <w:r>
        <w:rPr>
          <w:color w:val="000000"/>
          <w:sz w:val="28"/>
          <w:szCs w:val="28"/>
        </w:rPr>
        <w:t>числе</w:t>
      </w:r>
      <w:proofErr w:type="gramEnd"/>
      <w:r>
        <w:rPr>
          <w:color w:val="000000"/>
          <w:sz w:val="28"/>
          <w:szCs w:val="28"/>
        </w:rPr>
        <w:t>:</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 xml:space="preserve">11.5. </w:t>
      </w:r>
      <w:proofErr w:type="gramStart"/>
      <w:r>
        <w:rPr>
          <w:sz w:val="28"/>
          <w:szCs w:val="28"/>
        </w:rPr>
        <w:t>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w:t>
      </w:r>
      <w:proofErr w:type="gramEnd"/>
      <w:r>
        <w:rPr>
          <w:sz w:val="28"/>
          <w:szCs w:val="28"/>
        </w:rPr>
        <w:t xml:space="preserve">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proofErr w:type="gramStart"/>
      <w:r>
        <w:rPr>
          <w:b/>
          <w:bCs/>
          <w:color w:val="000000"/>
        </w:rPr>
        <w:t>Х</w:t>
      </w:r>
      <w:proofErr w:type="gramEnd"/>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 xml:space="preserve">Предоставлять первичной профсоюзной организации в бесплатное пользование здания, помещения, спортивные </w:t>
      </w:r>
      <w:proofErr w:type="spellStart"/>
      <w:r>
        <w:rPr>
          <w:spacing w:val="-6"/>
          <w:sz w:val="28"/>
          <w:szCs w:val="28"/>
        </w:rPr>
        <w:t>иоздоровительные</w:t>
      </w:r>
      <w:proofErr w:type="spellEnd"/>
      <w:r>
        <w:rPr>
          <w:spacing w:val="-6"/>
          <w:sz w:val="28"/>
          <w:szCs w:val="28"/>
        </w:rPr>
        <w:t xml:space="preserve">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w:t>
      </w:r>
      <w:proofErr w:type="gramStart"/>
      <w:r>
        <w:rPr>
          <w:sz w:val="28"/>
          <w:szCs w:val="28"/>
        </w:rPr>
        <w:t>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w:t>
      </w:r>
      <w:proofErr w:type="gramEnd"/>
      <w:r>
        <w:rPr>
          <w:sz w:val="28"/>
          <w:szCs w:val="28"/>
        </w:rPr>
        <w:t>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12.1.4. </w:t>
      </w:r>
      <w:proofErr w:type="gramStart"/>
      <w:r>
        <w:rPr>
          <w:spacing w:val="-6"/>
          <w:sz w:val="28"/>
          <w:szCs w:val="28"/>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w:t>
      </w:r>
      <w:proofErr w:type="gramEnd"/>
      <w:r w:rsidR="00955644">
        <w:rPr>
          <w:i/>
          <w:spacing w:val="-6"/>
          <w:sz w:val="28"/>
          <w:szCs w:val="28"/>
        </w:rPr>
        <w:t xml:space="preserve"> </w:t>
      </w:r>
      <w:proofErr w:type="gramStart"/>
      <w:r w:rsidR="00E02DC5" w:rsidRPr="00E02DC5">
        <w:rPr>
          <w:i/>
          <w:spacing w:val="-6"/>
          <w:sz w:val="28"/>
          <w:szCs w:val="28"/>
        </w:rPr>
        <w:t>Федерации</w:t>
      </w:r>
      <w:r w:rsidR="00E02DC5">
        <w:rPr>
          <w:i/>
          <w:spacing w:val="-6"/>
          <w:sz w:val="28"/>
          <w:szCs w:val="28"/>
        </w:rPr>
        <w:t>»).</w:t>
      </w:r>
      <w:proofErr w:type="gramEnd"/>
    </w:p>
    <w:p w:rsidR="0018119C" w:rsidRDefault="0018119C" w:rsidP="0018119C">
      <w:pPr>
        <w:ind w:firstLine="426"/>
        <w:jc w:val="both"/>
        <w:rPr>
          <w:spacing w:val="-6"/>
          <w:sz w:val="28"/>
          <w:szCs w:val="28"/>
        </w:rPr>
      </w:pPr>
      <w:r>
        <w:rPr>
          <w:spacing w:val="-6"/>
          <w:sz w:val="28"/>
          <w:szCs w:val="28"/>
        </w:rPr>
        <w:t xml:space="preserve">12.1.5. Привлекать представителей выборного органа первичной профсоюзной организации для осуществления </w:t>
      </w:r>
      <w:proofErr w:type="gramStart"/>
      <w:r>
        <w:rPr>
          <w:spacing w:val="-6"/>
          <w:sz w:val="28"/>
          <w:szCs w:val="28"/>
        </w:rPr>
        <w:t>контроля за</w:t>
      </w:r>
      <w:proofErr w:type="gramEnd"/>
      <w:r>
        <w:rPr>
          <w:spacing w:val="-6"/>
          <w:sz w:val="28"/>
          <w:szCs w:val="28"/>
        </w:rPr>
        <w:t xml:space="preserve">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proofErr w:type="gramStart"/>
      <w:r>
        <w:rPr>
          <w:rFonts w:eastAsia="Calibri"/>
          <w:color w:val="000000"/>
          <w:sz w:val="28"/>
          <w:szCs w:val="28"/>
        </w:rPr>
        <w:t>12.1.6.</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w:t>
      </w:r>
      <w:r>
        <w:rPr>
          <w:rFonts w:eastAsia="Calibri"/>
          <w:color w:val="000000"/>
          <w:sz w:val="28"/>
          <w:szCs w:val="28"/>
        </w:rPr>
        <w:lastRenderedPageBreak/>
        <w:t>финансирования и оплаты труда, объёме задолженности по выплате заработной платы, размере средней заработной платы работников, показателях по условиям</w:t>
      </w:r>
      <w:proofErr w:type="gramEnd"/>
      <w:r>
        <w:rPr>
          <w:rFonts w:eastAsia="Calibri"/>
          <w:color w:val="000000"/>
          <w:sz w:val="28"/>
          <w:szCs w:val="28"/>
        </w:rPr>
        <w:t xml:space="preserve">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w:t>
      </w:r>
      <w:proofErr w:type="spellStart"/>
      <w:r w:rsidR="00C655F7">
        <w:rPr>
          <w:rFonts w:eastAsia="Calibri"/>
          <w:color w:val="000000"/>
          <w:sz w:val="28"/>
          <w:szCs w:val="28"/>
        </w:rPr>
        <w:t>Роскомнадзора</w:t>
      </w:r>
      <w:proofErr w:type="spellEnd"/>
      <w:r w:rsidR="00C655F7">
        <w:rPr>
          <w:rFonts w:eastAsia="Calibri"/>
          <w:color w:val="000000"/>
          <w:sz w:val="28"/>
          <w:szCs w:val="28"/>
        </w:rPr>
        <w:t xml:space="preserve">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 xml:space="preserve">12.1.7. </w:t>
      </w:r>
      <w:proofErr w:type="gramStart"/>
      <w:r>
        <w:rPr>
          <w:rFonts w:eastAsia="Calibri"/>
          <w:color w:val="000000"/>
          <w:sz w:val="28"/>
          <w:szCs w:val="28"/>
        </w:rPr>
        <w:t>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roofErr w:type="gramEnd"/>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w:t>
      </w:r>
      <w:proofErr w:type="gramStart"/>
      <w:r>
        <w:rPr>
          <w:color w:val="000000"/>
          <w:sz w:val="28"/>
          <w:szCs w:val="28"/>
        </w:rPr>
        <w:t xml:space="preserve">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w:t>
      </w:r>
      <w:proofErr w:type="gramEnd"/>
      <w:r>
        <w:rPr>
          <w:color w:val="000000"/>
          <w:sz w:val="28"/>
          <w:szCs w:val="28"/>
        </w:rPr>
        <w:t xml:space="preserve">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w:t>
      </w:r>
      <w:proofErr w:type="gramStart"/>
      <w:r>
        <w:rPr>
          <w:sz w:val="28"/>
          <w:szCs w:val="28"/>
        </w:rPr>
        <w:t>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w:t>
      </w:r>
      <w:proofErr w:type="gramEnd"/>
      <w:r w:rsidR="005C1C42">
        <w:rPr>
          <w:iCs/>
          <w:sz w:val="28"/>
          <w:szCs w:val="28"/>
        </w:rPr>
        <w:t xml:space="preserve">  3-х  до 10  оплачиваемых дней дополнительного </w:t>
      </w:r>
      <w:r w:rsidR="005C1C42">
        <w:rPr>
          <w:iCs/>
          <w:sz w:val="28"/>
          <w:szCs w:val="28"/>
        </w:rPr>
        <w:lastRenderedPageBreak/>
        <w:t xml:space="preserve">отпуска.  Количество дней, которого зависит от количества членов Профсоюза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roofErr w:type="gramEnd"/>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w:t>
      </w:r>
      <w:proofErr w:type="gramStart"/>
      <w:r>
        <w:rPr>
          <w:color w:val="000000"/>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color w:val="000000"/>
          <w:sz w:val="28"/>
          <w:szCs w:val="28"/>
        </w:rPr>
        <w:t xml:space="preserve">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12.2.4. </w:t>
      </w:r>
      <w:proofErr w:type="gramStart"/>
      <w:r>
        <w:rPr>
          <w:color w:val="000000"/>
          <w:sz w:val="28"/>
          <w:szCs w:val="28"/>
        </w:rPr>
        <w:t xml:space="preserve">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color w:val="000000"/>
          <w:sz w:val="28"/>
          <w:szCs w:val="28"/>
        </w:rPr>
        <w:t>ии и её</w:t>
      </w:r>
      <w:proofErr w:type="gramEnd"/>
      <w:r>
        <w:rPr>
          <w:color w:val="000000"/>
          <w:sz w:val="28"/>
          <w:szCs w:val="28"/>
        </w:rPr>
        <w:t xml:space="preserve">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w:t>
      </w:r>
      <w:proofErr w:type="gramStart"/>
      <w:r>
        <w:rPr>
          <w:b/>
          <w:color w:val="000000"/>
        </w:rPr>
        <w:t>КОНТРОЛЬ ЗА</w:t>
      </w:r>
      <w:proofErr w:type="gramEnd"/>
      <w:r>
        <w:rPr>
          <w:b/>
          <w:color w:val="000000"/>
        </w:rPr>
        <w:t xml:space="preserve">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13.1. </w:t>
      </w:r>
      <w:proofErr w:type="gramStart"/>
      <w:r>
        <w:rPr>
          <w:color w:val="000000"/>
          <w:sz w:val="28"/>
          <w:szCs w:val="28"/>
        </w:rPr>
        <w:t>Контроль за</w:t>
      </w:r>
      <w:proofErr w:type="gramEnd"/>
      <w:r>
        <w:rPr>
          <w:color w:val="000000"/>
          <w:sz w:val="28"/>
          <w:szCs w:val="28"/>
        </w:rPr>
        <w:t xml:space="preserve">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w:t>
      </w:r>
      <w:r w:rsidR="00712696">
        <w:rPr>
          <w:color w:val="000000"/>
          <w:sz w:val="28"/>
          <w:szCs w:val="28"/>
        </w:rPr>
        <w:t>А</w:t>
      </w:r>
      <w:r>
        <w:rPr>
          <w:color w:val="000000"/>
          <w:sz w:val="28"/>
          <w:szCs w:val="28"/>
        </w:rPr>
        <w:t xml:space="preserve">ДОУ «Детский сад № </w:t>
      </w:r>
      <w:r w:rsidR="00712696">
        <w:rPr>
          <w:color w:val="000000"/>
          <w:sz w:val="28"/>
          <w:szCs w:val="28"/>
        </w:rPr>
        <w:t>363</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w:t>
      </w:r>
      <w:proofErr w:type="gramStart"/>
      <w:r>
        <w:rPr>
          <w:color w:val="000000"/>
          <w:sz w:val="28"/>
          <w:szCs w:val="28"/>
        </w:rPr>
        <w:t>контроль за</w:t>
      </w:r>
      <w:proofErr w:type="gramEnd"/>
      <w:r>
        <w:rPr>
          <w:color w:val="000000"/>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w:t>
      </w:r>
      <w:proofErr w:type="gramStart"/>
      <w:r>
        <w:rPr>
          <w:color w:val="000000"/>
          <w:sz w:val="28"/>
          <w:szCs w:val="28"/>
        </w:rPr>
        <w:t>отчитываться о</w:t>
      </w:r>
      <w:proofErr w:type="gramEnd"/>
      <w:r>
        <w:rPr>
          <w:color w:val="000000"/>
          <w:sz w:val="28"/>
          <w:szCs w:val="28"/>
        </w:rPr>
        <w:t xml:space="preserve">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w:t>
      </w:r>
      <w:proofErr w:type="gramStart"/>
      <w:r>
        <w:rPr>
          <w:color w:val="000000"/>
          <w:sz w:val="28"/>
          <w:szCs w:val="28"/>
        </w:rPr>
        <w:t>контроля за</w:t>
      </w:r>
      <w:proofErr w:type="gramEnd"/>
      <w:r>
        <w:rPr>
          <w:color w:val="000000"/>
          <w:sz w:val="28"/>
          <w:szCs w:val="28"/>
        </w:rPr>
        <w:t xml:space="preserve">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proofErr w:type="gramStart"/>
      <w:r>
        <w:rPr>
          <w:b/>
          <w:bCs/>
          <w:color w:val="000000"/>
        </w:rPr>
        <w:t>Х</w:t>
      </w:r>
      <w:proofErr w:type="gramEnd"/>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proofErr w:type="gramStart"/>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sidR="00955644">
        <w:rPr>
          <w:b/>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w:t>
      </w:r>
      <w:proofErr w:type="gramEnd"/>
      <w:r>
        <w:rPr>
          <w:color w:val="000000"/>
          <w:sz w:val="28"/>
          <w:szCs w:val="28"/>
        </w:rPr>
        <w:t xml:space="preserve">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и действует </w:t>
      </w:r>
      <w:proofErr w:type="gramStart"/>
      <w:r>
        <w:rPr>
          <w:color w:val="000000"/>
          <w:sz w:val="28"/>
          <w:szCs w:val="28"/>
        </w:rPr>
        <w:t>по</w:t>
      </w:r>
      <w:proofErr w:type="gramEnd"/>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w:t>
      </w:r>
      <w:r>
        <w:rPr>
          <w:sz w:val="28"/>
          <w:szCs w:val="28"/>
        </w:rPr>
        <w:lastRenderedPageBreak/>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 xml:space="preserve">Положение о комиссии по ведению коллективных переговоров, подготовке проекта, заключению и организации </w:t>
      </w:r>
      <w:proofErr w:type="gramStart"/>
      <w:r>
        <w:t>контроля за</w:t>
      </w:r>
      <w:proofErr w:type="gramEnd"/>
      <w:r>
        <w:t xml:space="preserve"> выполнением коллективного договора.</w:t>
      </w:r>
    </w:p>
    <w:p w:rsidR="00EB576F" w:rsidRDefault="00EB576F" w:rsidP="00EB576F">
      <w:pPr>
        <w:widowControl w:val="0"/>
        <w:ind w:firstLine="426"/>
        <w:jc w:val="both"/>
      </w:pPr>
      <w:r>
        <w:t>2.</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p>
    <w:p w:rsidR="00CE754A" w:rsidRDefault="00CE754A" w:rsidP="00CE754A">
      <w:pPr>
        <w:ind w:firstLine="426"/>
        <w:jc w:val="both"/>
        <w:rPr>
          <w:rFonts w:eastAsia="Calibri"/>
          <w:bCs/>
          <w:lang w:eastAsia="en-US"/>
        </w:rPr>
      </w:pPr>
      <w:r>
        <w:rPr>
          <w:rFonts w:eastAsia="Calibri"/>
          <w:lang w:eastAsia="en-US"/>
        </w:rPr>
        <w:t>13.</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lastRenderedPageBreak/>
        <w:t xml:space="preserve">17.Критерии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 xml:space="preserve">18. Положение о формировании и использовании 2%  </w:t>
      </w:r>
      <w:proofErr w:type="gramStart"/>
      <w:r>
        <w:rPr>
          <w:rFonts w:eastAsia="Calibri"/>
          <w:bCs/>
          <w:lang w:eastAsia="en-US"/>
        </w:rPr>
        <w:t>премиального</w:t>
      </w:r>
      <w:proofErr w:type="gramEnd"/>
      <w:r>
        <w:rPr>
          <w:rFonts w:eastAsia="Calibri"/>
          <w:bCs/>
          <w:lang w:eastAsia="en-US"/>
        </w:rPr>
        <w:t xml:space="preserve"> ФОТ.</w:t>
      </w:r>
    </w:p>
    <w:p w:rsidR="002F70CB" w:rsidRDefault="002F70CB" w:rsidP="002F70CB">
      <w:pPr>
        <w:ind w:firstLine="426"/>
        <w:jc w:val="both"/>
        <w:rPr>
          <w:rFonts w:eastAsia="Calibri"/>
          <w:lang w:eastAsia="en-US"/>
        </w:rPr>
      </w:pPr>
      <w:r>
        <w:rPr>
          <w:rFonts w:eastAsia="Calibri"/>
          <w:bCs/>
          <w:lang w:eastAsia="en-US"/>
        </w:rPr>
        <w:t>19.Соглашение по охране труда</w:t>
      </w:r>
    </w:p>
    <w:p w:rsidR="002F70CB" w:rsidRDefault="002F70CB" w:rsidP="002F70CB">
      <w:pPr>
        <w:ind w:firstLine="426"/>
        <w:jc w:val="both"/>
        <w:rPr>
          <w:rFonts w:eastAsia="Calibri"/>
          <w:lang w:eastAsia="en-US"/>
        </w:rPr>
      </w:pPr>
      <w:r>
        <w:rPr>
          <w:rFonts w:eastAsia="Calibri"/>
          <w:lang w:eastAsia="en-US"/>
        </w:rPr>
        <w:t xml:space="preserve">20.Положение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Pr>
          <w:rFonts w:eastAsia="Calibri"/>
          <w:bCs/>
          <w:color w:val="000000"/>
          <w:lang w:eastAsia="en-US"/>
        </w:rPr>
        <w:t xml:space="preserve">Положение </w:t>
      </w:r>
      <w:r>
        <w:rPr>
          <w:rFonts w:eastAsia="Calibri"/>
          <w:bCs/>
          <w:color w:val="000000"/>
          <w:spacing w:val="-1"/>
          <w:lang w:eastAsia="en-US"/>
        </w:rPr>
        <w:t xml:space="preserve">об административно-общественном </w:t>
      </w:r>
      <w:proofErr w:type="gramStart"/>
      <w:r>
        <w:rPr>
          <w:rFonts w:eastAsia="Calibri"/>
          <w:bCs/>
          <w:color w:val="000000"/>
          <w:spacing w:val="-1"/>
          <w:lang w:eastAsia="en-US"/>
        </w:rPr>
        <w:t>контроле за</w:t>
      </w:r>
      <w:proofErr w:type="gramEnd"/>
      <w:r>
        <w:rPr>
          <w:rFonts w:eastAsia="Calibri"/>
          <w:bCs/>
          <w:color w:val="000000"/>
          <w:spacing w:val="-1"/>
          <w:lang w:eastAsia="en-US"/>
        </w:rPr>
        <w:t xml:space="preserve">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E22A23"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t>От работников:</w:t>
      </w:r>
    </w:p>
    <w:p w:rsidR="0018119C" w:rsidRDefault="0018119C" w:rsidP="0018119C">
      <w:pPr>
        <w:pStyle w:val="32"/>
      </w:pPr>
      <w:r>
        <w:t xml:space="preserve">Заведующий </w:t>
      </w:r>
      <w:r>
        <w:tab/>
      </w:r>
      <w:r>
        <w:tab/>
      </w:r>
      <w:r>
        <w:tab/>
      </w:r>
      <w:r>
        <w:tab/>
      </w:r>
      <w:r>
        <w:tab/>
        <w:t xml:space="preserve">         Председатель </w:t>
      </w:r>
      <w:proofErr w:type="gramStart"/>
      <w:r>
        <w:t>первичной</w:t>
      </w:r>
      <w:proofErr w:type="gramEnd"/>
    </w:p>
    <w:p w:rsidR="0018119C" w:rsidRDefault="00052625" w:rsidP="0018119C">
      <w:pPr>
        <w:pStyle w:val="32"/>
        <w:ind w:hanging="4963"/>
      </w:pPr>
      <w:r>
        <w:t xml:space="preserve">образовательной </w:t>
      </w:r>
      <w:proofErr w:type="spellStart"/>
      <w:r>
        <w:t>организа</w:t>
      </w:r>
      <w:proofErr w:type="spellEnd"/>
      <w:r w:rsidR="0018119C">
        <w:tab/>
        <w:t>М</w:t>
      </w:r>
      <w:r w:rsidR="00712696">
        <w:t>А</w:t>
      </w:r>
      <w:r w:rsidR="0018119C">
        <w:t xml:space="preserve">ДОУ «Детский сад № </w:t>
      </w:r>
      <w:r w:rsidR="00712696">
        <w:t>363</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___________</w:t>
      </w:r>
      <w:r w:rsidR="008763E2">
        <w:t>_______</w:t>
      </w:r>
      <w:r>
        <w:tab/>
      </w:r>
      <w:r>
        <w:tab/>
      </w:r>
      <w:r>
        <w:tab/>
        <w:t>___________</w:t>
      </w:r>
      <w:r w:rsidR="008763E2">
        <w:t>______</w:t>
      </w:r>
    </w:p>
    <w:p w:rsidR="0018119C" w:rsidRDefault="0018119C" w:rsidP="0018119C">
      <w:pPr>
        <w:pStyle w:val="32"/>
        <w:rPr>
          <w:i/>
          <w:sz w:val="16"/>
          <w:szCs w:val="16"/>
        </w:rPr>
      </w:pP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p>
    <w:p w:rsidR="0014121C" w:rsidRDefault="0014121C" w:rsidP="0014121C">
      <w:pPr>
        <w:rPr>
          <w:b/>
        </w:rPr>
      </w:pPr>
      <w:r>
        <w:rPr>
          <w:b/>
        </w:rPr>
        <w:t xml:space="preserve">Протокол  общего Собрания  работников от  _____ __________ 2024 г. №_____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p>
    <w:p w:rsidR="0018119C" w:rsidRDefault="008763E2" w:rsidP="008763E2">
      <w:pPr>
        <w:rPr>
          <w:i/>
          <w:sz w:val="16"/>
          <w:szCs w:val="16"/>
        </w:rPr>
      </w:pPr>
      <w:r>
        <w:rPr>
          <w:i/>
          <w:sz w:val="16"/>
          <w:szCs w:val="16"/>
        </w:rPr>
        <w:t>(подпись, Ф.И.О.)</w:t>
      </w:r>
    </w:p>
    <w:p w:rsidR="0078668E" w:rsidRDefault="0078668E"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78668E" w:rsidRDefault="0078668E" w:rsidP="003C60F2">
      <w:pPr>
        <w:pStyle w:val="a4"/>
        <w:shd w:val="clear" w:color="auto" w:fill="FFFFFF"/>
        <w:spacing w:before="0" w:beforeAutospacing="0" w:after="213" w:afterAutospacing="0" w:line="225" w:lineRule="atLeast"/>
        <w:jc w:val="both"/>
        <w:rPr>
          <w:b/>
        </w:rPr>
      </w:pPr>
    </w:p>
    <w:p w:rsidR="00831ED7" w:rsidRPr="008763E2" w:rsidRDefault="00831ED7" w:rsidP="003C60F2">
      <w:pPr>
        <w:pStyle w:val="a4"/>
        <w:shd w:val="clear" w:color="auto" w:fill="FFFFFF"/>
        <w:spacing w:before="0" w:beforeAutospacing="0" w:after="213" w:afterAutospacing="0" w:line="225" w:lineRule="atLeast"/>
        <w:jc w:val="both"/>
        <w:rPr>
          <w:b/>
        </w:rPr>
      </w:pPr>
      <w:r>
        <w:rPr>
          <w:b/>
          <w:noProof/>
        </w:rPr>
        <w:lastRenderedPageBreak/>
        <w:drawing>
          <wp:inline distT="0" distB="0" distL="0" distR="0">
            <wp:extent cx="5940425" cy="6709804"/>
            <wp:effectExtent l="1905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5940425" cy="6709804"/>
                    </a:xfrm>
                    <a:prstGeom prst="rect">
                      <a:avLst/>
                    </a:prstGeom>
                    <a:noFill/>
                    <a:ln w="9525">
                      <a:noFill/>
                      <a:miter lim="800000"/>
                      <a:headEnd/>
                      <a:tailEnd/>
                    </a:ln>
                  </pic:spPr>
                </pic:pic>
              </a:graphicData>
            </a:graphic>
          </wp:inline>
        </w:drawing>
      </w:r>
    </w:p>
    <w:sectPr w:rsidR="00831ED7" w:rsidRPr="008763E2" w:rsidSect="005637DB">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862" w:rsidRDefault="00062862" w:rsidP="0018119C">
      <w:r>
        <w:separator/>
      </w:r>
    </w:p>
  </w:endnote>
  <w:endnote w:type="continuationSeparator" w:id="0">
    <w:p w:rsidR="00062862" w:rsidRDefault="00062862"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2801"/>
      <w:docPartObj>
        <w:docPartGallery w:val="Page Numbers (Bottom of Page)"/>
        <w:docPartUnique/>
      </w:docPartObj>
    </w:sdtPr>
    <w:sdtContent>
      <w:p w:rsidR="00977335" w:rsidRDefault="001453BB">
        <w:pPr>
          <w:pStyle w:val="ac"/>
          <w:jc w:val="center"/>
        </w:pPr>
        <w:fldSimple w:instr=" PAGE   \* MERGEFORMAT ">
          <w:r w:rsidR="00831ED7">
            <w:rPr>
              <w:noProof/>
            </w:rPr>
            <w:t>67</w:t>
          </w:r>
        </w:fldSimple>
      </w:p>
    </w:sdtContent>
  </w:sdt>
  <w:p w:rsidR="00977335" w:rsidRDefault="009773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862" w:rsidRDefault="00062862" w:rsidP="0018119C">
      <w:r>
        <w:separator/>
      </w:r>
    </w:p>
  </w:footnote>
  <w:footnote w:type="continuationSeparator" w:id="0">
    <w:p w:rsidR="00062862" w:rsidRDefault="00062862" w:rsidP="00181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
  </w:num>
  <w:num w:numId="18">
    <w:abstractNumId w:val="12"/>
  </w:num>
  <w:num w:numId="19">
    <w:abstractNumId w:val="8"/>
  </w:num>
  <w:num w:numId="20">
    <w:abstractNumId w:val="5"/>
  </w:num>
  <w:num w:numId="21">
    <w:abstractNumId w:val="1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8119C"/>
    <w:rsid w:val="00007CF2"/>
    <w:rsid w:val="00023EAA"/>
    <w:rsid w:val="00036ED1"/>
    <w:rsid w:val="00052625"/>
    <w:rsid w:val="000566D1"/>
    <w:rsid w:val="00057A8C"/>
    <w:rsid w:val="00062862"/>
    <w:rsid w:val="00064E93"/>
    <w:rsid w:val="00072FB2"/>
    <w:rsid w:val="00076E86"/>
    <w:rsid w:val="0008346C"/>
    <w:rsid w:val="00084AFE"/>
    <w:rsid w:val="00093CEC"/>
    <w:rsid w:val="00094600"/>
    <w:rsid w:val="000B4F58"/>
    <w:rsid w:val="000C3E99"/>
    <w:rsid w:val="000D0227"/>
    <w:rsid w:val="000E409E"/>
    <w:rsid w:val="000E65D5"/>
    <w:rsid w:val="001031D5"/>
    <w:rsid w:val="0010510E"/>
    <w:rsid w:val="001107B7"/>
    <w:rsid w:val="00133CB1"/>
    <w:rsid w:val="00135812"/>
    <w:rsid w:val="00135D41"/>
    <w:rsid w:val="0014121C"/>
    <w:rsid w:val="001453BB"/>
    <w:rsid w:val="0015173B"/>
    <w:rsid w:val="00156C35"/>
    <w:rsid w:val="00166CF7"/>
    <w:rsid w:val="00170FB5"/>
    <w:rsid w:val="0017207C"/>
    <w:rsid w:val="0018119C"/>
    <w:rsid w:val="00192539"/>
    <w:rsid w:val="0019620C"/>
    <w:rsid w:val="00197672"/>
    <w:rsid w:val="001A1C61"/>
    <w:rsid w:val="001A725E"/>
    <w:rsid w:val="001D79DD"/>
    <w:rsid w:val="001E0FAC"/>
    <w:rsid w:val="001E6787"/>
    <w:rsid w:val="001F0509"/>
    <w:rsid w:val="00234422"/>
    <w:rsid w:val="00255824"/>
    <w:rsid w:val="002626A4"/>
    <w:rsid w:val="00266DBE"/>
    <w:rsid w:val="002747B7"/>
    <w:rsid w:val="00282013"/>
    <w:rsid w:val="00283D8A"/>
    <w:rsid w:val="00287091"/>
    <w:rsid w:val="00292E6D"/>
    <w:rsid w:val="002935B6"/>
    <w:rsid w:val="002B3D2B"/>
    <w:rsid w:val="002B648A"/>
    <w:rsid w:val="002C0C6C"/>
    <w:rsid w:val="002D27CB"/>
    <w:rsid w:val="002F39C8"/>
    <w:rsid w:val="002F3B86"/>
    <w:rsid w:val="002F70CB"/>
    <w:rsid w:val="00303089"/>
    <w:rsid w:val="0031195C"/>
    <w:rsid w:val="00325C54"/>
    <w:rsid w:val="00344537"/>
    <w:rsid w:val="003614EB"/>
    <w:rsid w:val="003A142A"/>
    <w:rsid w:val="003A6EF2"/>
    <w:rsid w:val="003C60F2"/>
    <w:rsid w:val="003D14EE"/>
    <w:rsid w:val="003D3CE4"/>
    <w:rsid w:val="003D472C"/>
    <w:rsid w:val="003E0326"/>
    <w:rsid w:val="003E31A2"/>
    <w:rsid w:val="003E69D5"/>
    <w:rsid w:val="003F1CFD"/>
    <w:rsid w:val="00412868"/>
    <w:rsid w:val="00415F87"/>
    <w:rsid w:val="00444369"/>
    <w:rsid w:val="0045578E"/>
    <w:rsid w:val="00472722"/>
    <w:rsid w:val="00480F97"/>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962A2"/>
    <w:rsid w:val="005A032D"/>
    <w:rsid w:val="005A6D61"/>
    <w:rsid w:val="005C1C42"/>
    <w:rsid w:val="005D2C94"/>
    <w:rsid w:val="005E25E8"/>
    <w:rsid w:val="00606D59"/>
    <w:rsid w:val="00607E08"/>
    <w:rsid w:val="00610029"/>
    <w:rsid w:val="00612A49"/>
    <w:rsid w:val="006153D3"/>
    <w:rsid w:val="00644A9D"/>
    <w:rsid w:val="00661D21"/>
    <w:rsid w:val="0066219F"/>
    <w:rsid w:val="006749AD"/>
    <w:rsid w:val="00677079"/>
    <w:rsid w:val="00692426"/>
    <w:rsid w:val="006A4622"/>
    <w:rsid w:val="006A7833"/>
    <w:rsid w:val="006B340C"/>
    <w:rsid w:val="006D2A8A"/>
    <w:rsid w:val="006D4771"/>
    <w:rsid w:val="006D7A6E"/>
    <w:rsid w:val="006F5F4B"/>
    <w:rsid w:val="00712696"/>
    <w:rsid w:val="00713FE8"/>
    <w:rsid w:val="00726B8C"/>
    <w:rsid w:val="00727015"/>
    <w:rsid w:val="00750B6C"/>
    <w:rsid w:val="007608F8"/>
    <w:rsid w:val="007760F8"/>
    <w:rsid w:val="007801BC"/>
    <w:rsid w:val="0078668E"/>
    <w:rsid w:val="00794D3C"/>
    <w:rsid w:val="0079771A"/>
    <w:rsid w:val="007B1613"/>
    <w:rsid w:val="007B1662"/>
    <w:rsid w:val="007B270D"/>
    <w:rsid w:val="007B6695"/>
    <w:rsid w:val="007F78FC"/>
    <w:rsid w:val="00802662"/>
    <w:rsid w:val="00812410"/>
    <w:rsid w:val="00821B71"/>
    <w:rsid w:val="00831ED7"/>
    <w:rsid w:val="008445DD"/>
    <w:rsid w:val="008473A8"/>
    <w:rsid w:val="00853050"/>
    <w:rsid w:val="00862233"/>
    <w:rsid w:val="0087248D"/>
    <w:rsid w:val="008763E2"/>
    <w:rsid w:val="008855AB"/>
    <w:rsid w:val="0089390B"/>
    <w:rsid w:val="008A39D4"/>
    <w:rsid w:val="008A41E2"/>
    <w:rsid w:val="008F092F"/>
    <w:rsid w:val="00906E82"/>
    <w:rsid w:val="00920A48"/>
    <w:rsid w:val="009270FD"/>
    <w:rsid w:val="0093414E"/>
    <w:rsid w:val="0094213E"/>
    <w:rsid w:val="00945A62"/>
    <w:rsid w:val="00946449"/>
    <w:rsid w:val="00955644"/>
    <w:rsid w:val="00961EFA"/>
    <w:rsid w:val="00963095"/>
    <w:rsid w:val="00977335"/>
    <w:rsid w:val="00993761"/>
    <w:rsid w:val="00997439"/>
    <w:rsid w:val="009B470E"/>
    <w:rsid w:val="009B7E21"/>
    <w:rsid w:val="009C5D14"/>
    <w:rsid w:val="009D03F8"/>
    <w:rsid w:val="009D31D2"/>
    <w:rsid w:val="009F284C"/>
    <w:rsid w:val="00A0347E"/>
    <w:rsid w:val="00A31A86"/>
    <w:rsid w:val="00A31C78"/>
    <w:rsid w:val="00A34A90"/>
    <w:rsid w:val="00A40AC4"/>
    <w:rsid w:val="00A55EA6"/>
    <w:rsid w:val="00A64CE4"/>
    <w:rsid w:val="00A837DA"/>
    <w:rsid w:val="00AA0E9E"/>
    <w:rsid w:val="00AA6234"/>
    <w:rsid w:val="00AB64EB"/>
    <w:rsid w:val="00AC779B"/>
    <w:rsid w:val="00AE23F8"/>
    <w:rsid w:val="00AF6281"/>
    <w:rsid w:val="00B32698"/>
    <w:rsid w:val="00B373DE"/>
    <w:rsid w:val="00B47C41"/>
    <w:rsid w:val="00BA1157"/>
    <w:rsid w:val="00BD2B14"/>
    <w:rsid w:val="00BD6E13"/>
    <w:rsid w:val="00BF70CB"/>
    <w:rsid w:val="00C022CA"/>
    <w:rsid w:val="00C07569"/>
    <w:rsid w:val="00C136D0"/>
    <w:rsid w:val="00C212A5"/>
    <w:rsid w:val="00C571A7"/>
    <w:rsid w:val="00C63DD2"/>
    <w:rsid w:val="00C655F7"/>
    <w:rsid w:val="00C73103"/>
    <w:rsid w:val="00C73391"/>
    <w:rsid w:val="00C90721"/>
    <w:rsid w:val="00CB0A2B"/>
    <w:rsid w:val="00CB10C6"/>
    <w:rsid w:val="00CB3EED"/>
    <w:rsid w:val="00CE062D"/>
    <w:rsid w:val="00CE754A"/>
    <w:rsid w:val="00D1172B"/>
    <w:rsid w:val="00D15150"/>
    <w:rsid w:val="00D162BF"/>
    <w:rsid w:val="00D16DAD"/>
    <w:rsid w:val="00D222E7"/>
    <w:rsid w:val="00D52040"/>
    <w:rsid w:val="00D9392D"/>
    <w:rsid w:val="00DA2BE4"/>
    <w:rsid w:val="00DA4B9B"/>
    <w:rsid w:val="00DB5675"/>
    <w:rsid w:val="00DB6BB0"/>
    <w:rsid w:val="00DE1AA9"/>
    <w:rsid w:val="00DF4CEF"/>
    <w:rsid w:val="00E02DC5"/>
    <w:rsid w:val="00E030B0"/>
    <w:rsid w:val="00E11E68"/>
    <w:rsid w:val="00E16380"/>
    <w:rsid w:val="00E17EEA"/>
    <w:rsid w:val="00E22A23"/>
    <w:rsid w:val="00E31493"/>
    <w:rsid w:val="00E646CD"/>
    <w:rsid w:val="00E668E8"/>
    <w:rsid w:val="00E7160D"/>
    <w:rsid w:val="00EB1B4F"/>
    <w:rsid w:val="00EB2826"/>
    <w:rsid w:val="00EB576F"/>
    <w:rsid w:val="00ED12C0"/>
    <w:rsid w:val="00EE1464"/>
    <w:rsid w:val="00EE6677"/>
    <w:rsid w:val="00EF0BB2"/>
    <w:rsid w:val="00EF7391"/>
    <w:rsid w:val="00F041F5"/>
    <w:rsid w:val="00F04D11"/>
    <w:rsid w:val="00F07DD4"/>
    <w:rsid w:val="00F11EE3"/>
    <w:rsid w:val="00F13612"/>
    <w:rsid w:val="00F201B1"/>
    <w:rsid w:val="00F24300"/>
    <w:rsid w:val="00F3084B"/>
    <w:rsid w:val="00F40C9A"/>
    <w:rsid w:val="00F651FD"/>
    <w:rsid w:val="00F71901"/>
    <w:rsid w:val="00F870ED"/>
    <w:rsid w:val="00FA3E41"/>
    <w:rsid w:val="00FC05D6"/>
    <w:rsid w:val="00FC1566"/>
    <w:rsid w:val="00FC511A"/>
    <w:rsid w:val="00FE1893"/>
    <w:rsid w:val="00FF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semiHidden/>
    <w:unhideWhenUsed/>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iPriority w:val="99"/>
    <w:semiHidden/>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329490.1000" TargetMode="External"/><Relationship Id="rId20" Type="http://schemas.openxmlformats.org/officeDocument/2006/relationships/hyperlink" Target="https://base.garant.ru/12125268/ea54c1918750348cf1860e01a0121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footer" Target="footer1.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152C5-61E2-4EEF-92F6-CA6022D9C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24909</Words>
  <Characters>141982</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Валентина</cp:lastModifiedBy>
  <cp:revision>4</cp:revision>
  <cp:lastPrinted>2024-04-17T11:09:00Z</cp:lastPrinted>
  <dcterms:created xsi:type="dcterms:W3CDTF">2026-03-18T10:50:00Z</dcterms:created>
  <dcterms:modified xsi:type="dcterms:W3CDTF">2026-03-18T11:14:00Z</dcterms:modified>
</cp:coreProperties>
</file>